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384E2" w14:textId="23716092" w:rsidR="00DD5405" w:rsidRDefault="00DD5405"/>
    <w:p w14:paraId="43631C13" w14:textId="77777777" w:rsidR="00647AE8" w:rsidRDefault="00647AE8" w:rsidP="00D77CD7"/>
    <w:tbl>
      <w:tblPr>
        <w:tblStyle w:val="TableGrid"/>
        <w:tblpPr w:leftFromText="180" w:rightFromText="180" w:vertAnchor="text" w:horzAnchor="margin" w:tblpY="503"/>
        <w:tblW w:w="10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110"/>
        <w:gridCol w:w="3960"/>
      </w:tblGrid>
      <w:tr w:rsidR="00207D44" w:rsidRPr="000A6A4C" w14:paraId="6901755E" w14:textId="77777777" w:rsidTr="00207D44">
        <w:trPr>
          <w:cantSplit/>
          <w:trHeight w:val="997"/>
        </w:trPr>
        <w:tc>
          <w:tcPr>
            <w:tcW w:w="6110" w:type="dxa"/>
          </w:tcPr>
          <w:p w14:paraId="608FF0D4" w14:textId="77777777" w:rsidR="00207D44" w:rsidRPr="00607C7F" w:rsidRDefault="00207D44" w:rsidP="00207D44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color w:val="BEA167"/>
              </w:rPr>
            </w:pPr>
            <w:r w:rsidRPr="00607C7F">
              <w:rPr>
                <w:rFonts w:ascii="Arial" w:eastAsia="Times New Roman" w:hAnsi="Arial" w:cs="Arial"/>
                <w:b/>
                <w:color w:val="BEA167"/>
                <w:sz w:val="28"/>
              </w:rPr>
              <w:t>BRANDING &amp; ATTRACTION INFORMATION</w:t>
            </w:r>
            <w:r w:rsidRPr="00607C7F">
              <w:rPr>
                <w:rFonts w:ascii="Arial" w:eastAsia="Times New Roman" w:hAnsi="Arial" w:cs="Arial"/>
                <w:color w:val="BEA167"/>
              </w:rPr>
              <w:t xml:space="preserve"> </w:t>
            </w:r>
          </w:p>
          <w:p w14:paraId="0D16D381" w14:textId="77777777" w:rsidR="00207D44" w:rsidRPr="00401308" w:rsidRDefault="00207D44" w:rsidP="00207D44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  <w:bCs/>
                <w:iCs/>
              </w:rPr>
            </w:pPr>
            <w:r w:rsidRPr="00401308">
              <w:rPr>
                <w:rFonts w:ascii="Arial" w:eastAsia="Times New Roman" w:hAnsi="Arial" w:cs="Arial"/>
                <w:b/>
                <w:bCs/>
                <w:iCs/>
              </w:rPr>
              <w:t>Hours of Operation:</w:t>
            </w:r>
          </w:p>
          <w:p w14:paraId="3FBCB136" w14:textId="77777777" w:rsidR="00207D44" w:rsidRDefault="00207D44" w:rsidP="00207D44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  <w:bCs/>
              </w:rPr>
            </w:pPr>
            <w:r w:rsidRPr="00401308">
              <w:rPr>
                <w:rFonts w:ascii="Arial" w:eastAsia="Times New Roman" w:hAnsi="Arial" w:cs="Arial"/>
                <w:b/>
                <w:bCs/>
              </w:rPr>
              <w:t>Please see</w:t>
            </w:r>
            <w:r w:rsidRPr="00401308">
              <w:rPr>
                <w:rFonts w:ascii="Arial" w:eastAsia="Times New Roman" w:hAnsi="Arial" w:cs="Arial"/>
                <w:b/>
                <w:bCs/>
                <w:color w:val="0563C1"/>
              </w:rPr>
              <w:t xml:space="preserve"> </w:t>
            </w:r>
            <w:hyperlink r:id="rId7" w:history="1">
              <w:r w:rsidRPr="00401308">
                <w:rPr>
                  <w:rFonts w:ascii="Arial" w:eastAsia="Times New Roman" w:hAnsi="Arial" w:cs="Arial"/>
                  <w:b/>
                  <w:bCs/>
                  <w:color w:val="BEA167"/>
                  <w:u w:val="single"/>
                </w:rPr>
                <w:t>FAQs</w:t>
              </w:r>
              <w:r w:rsidRPr="00401308">
                <w:rPr>
                  <w:rFonts w:ascii="Arial" w:eastAsia="Times New Roman" w:hAnsi="Arial" w:cs="Arial"/>
                  <w:b/>
                  <w:bCs/>
                </w:rPr>
                <w:t xml:space="preserve"> </w:t>
              </w:r>
            </w:hyperlink>
            <w:r w:rsidRPr="00401308">
              <w:rPr>
                <w:rFonts w:ascii="Arial" w:eastAsia="Times New Roman" w:hAnsi="Arial" w:cs="Arial"/>
                <w:b/>
                <w:bCs/>
              </w:rPr>
              <w:t>on website for updated hours</w:t>
            </w:r>
          </w:p>
          <w:p w14:paraId="44E74B0B" w14:textId="77777777" w:rsidR="00207D44" w:rsidRPr="00120BB4" w:rsidRDefault="00207D44" w:rsidP="00207D44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</w:rPr>
            </w:pPr>
            <w:r w:rsidRPr="00120BB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PLEASE SEE ALL ASSETS </w:t>
            </w:r>
            <w:hyperlink r:id="rId8" w:history="1">
              <w:r w:rsidRPr="00120BB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</w:rPr>
                <w:t>HE</w:t>
              </w:r>
              <w:r w:rsidRPr="00120BB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</w:rPr>
                <w:t>R</w:t>
              </w:r>
              <w:r w:rsidRPr="00120BB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</w:rPr>
                <w:t>E</w:t>
              </w:r>
            </w:hyperlink>
            <w:r w:rsidRPr="00120BB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AND ON THE LAST PAGE</w:t>
            </w:r>
          </w:p>
        </w:tc>
        <w:tc>
          <w:tcPr>
            <w:tcW w:w="3960" w:type="dxa"/>
          </w:tcPr>
          <w:p w14:paraId="7836CA72" w14:textId="77777777" w:rsidR="00207D44" w:rsidRPr="000A6A4C" w:rsidRDefault="00207D44" w:rsidP="00207D44">
            <w:pPr>
              <w:tabs>
                <w:tab w:val="left" w:pos="69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78007E06" wp14:editId="1337057F">
                  <wp:simplePos x="0" y="0"/>
                  <wp:positionH relativeFrom="margin">
                    <wp:posOffset>44335</wp:posOffset>
                  </wp:positionH>
                  <wp:positionV relativeFrom="margin">
                    <wp:posOffset>144318</wp:posOffset>
                  </wp:positionV>
                  <wp:extent cx="1981200" cy="622300"/>
                  <wp:effectExtent l="0" t="0" r="0" b="0"/>
                  <wp:wrapTopAndBottom/>
                  <wp:docPr id="4" name="Graphic 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A black background with a black square&#10;&#10;AI-generated content may be incorrect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23874" r="3585" b="24098"/>
                          <a:stretch/>
                        </pic:blipFill>
                        <pic:spPr bwMode="auto">
                          <a:xfrm>
                            <a:off x="0" y="0"/>
                            <a:ext cx="198120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9B342F" w14:textId="77777777" w:rsidR="00B43650" w:rsidRDefault="00B43650" w:rsidP="00D77CD7"/>
    <w:tbl>
      <w:tblPr>
        <w:tblStyle w:val="TableGrid"/>
        <w:tblpPr w:leftFromText="180" w:rightFromText="180" w:vertAnchor="page" w:horzAnchor="margin" w:tblpY="3921"/>
        <w:tblOverlap w:val="never"/>
        <w:tblW w:w="10588" w:type="dxa"/>
        <w:tblBorders>
          <w:top w:val="single" w:sz="4" w:space="0" w:color="BEA167"/>
          <w:left w:val="single" w:sz="4" w:space="0" w:color="BEA167"/>
          <w:bottom w:val="single" w:sz="4" w:space="0" w:color="BEA167"/>
          <w:right w:val="single" w:sz="4" w:space="0" w:color="BEA167"/>
          <w:insideH w:val="single" w:sz="4" w:space="0" w:color="BEA167"/>
          <w:insideV w:val="single" w:sz="4" w:space="0" w:color="BEA167"/>
        </w:tblBorders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3534"/>
        <w:gridCol w:w="3525"/>
        <w:gridCol w:w="3529"/>
      </w:tblGrid>
      <w:tr w:rsidR="00207D44" w14:paraId="3F8B8713" w14:textId="77777777" w:rsidTr="00207D44">
        <w:trPr>
          <w:trHeight w:val="652"/>
        </w:trPr>
        <w:tc>
          <w:tcPr>
            <w:tcW w:w="1058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  <w:shd w:val="clear" w:color="auto" w:fill="000000" w:themeFill="text1"/>
            <w:vAlign w:val="center"/>
          </w:tcPr>
          <w:p w14:paraId="6D85C2B5" w14:textId="77777777" w:rsidR="00207D44" w:rsidRPr="00BC5AC4" w:rsidRDefault="00207D44" w:rsidP="00207D44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BC5AC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All Available ESB Products for Reference:</w:t>
            </w:r>
          </w:p>
        </w:tc>
      </w:tr>
      <w:tr w:rsidR="00207D44" w14:paraId="522663C4" w14:textId="77777777" w:rsidTr="00207D44">
        <w:trPr>
          <w:trHeight w:val="873"/>
        </w:trPr>
        <w:tc>
          <w:tcPr>
            <w:tcW w:w="3534" w:type="dxa"/>
            <w:tcBorders>
              <w:top w:val="nil"/>
              <w:left w:val="single" w:sz="12" w:space="0" w:color="BEA167"/>
              <w:bottom w:val="single" w:sz="8" w:space="0" w:color="BEA167"/>
              <w:right w:val="single" w:sz="8" w:space="0" w:color="BEA167"/>
            </w:tcBorders>
            <w:shd w:val="clear" w:color="auto" w:fill="EFE7DA"/>
            <w:vAlign w:val="center"/>
          </w:tcPr>
          <w:p w14:paraId="66C9BE57" w14:textId="77777777" w:rsidR="00207D44" w:rsidRPr="00BC5AC4" w:rsidRDefault="00207D44" w:rsidP="00207D44">
            <w:pPr>
              <w:jc w:val="center"/>
              <w:rPr>
                <w:rFonts w:ascii="Arial" w:hAnsi="Arial" w:cs="Arial"/>
                <w:b/>
                <w:bCs/>
                <w:noProof/>
                <w:color w:val="BEA167"/>
              </w:rPr>
            </w:pPr>
            <w:r w:rsidRPr="00BC5AC4">
              <w:rPr>
                <w:rFonts w:ascii="Arial" w:hAnsi="Arial" w:cs="Arial"/>
                <w:b/>
                <w:bCs/>
                <w:noProof/>
                <w:color w:val="BEA167"/>
              </w:rPr>
              <w:t>Main Deck/Standard</w:t>
            </w:r>
          </w:p>
          <w:p w14:paraId="6497F2A9" w14:textId="77777777" w:rsidR="00207D44" w:rsidRPr="00BC5AC4" w:rsidRDefault="00207D44" w:rsidP="00207D44">
            <w:pPr>
              <w:jc w:val="center"/>
              <w:rPr>
                <w:rFonts w:ascii="Arial" w:hAnsi="Arial" w:cs="Arial"/>
                <w:b/>
                <w:bCs/>
                <w:noProof/>
                <w:color w:val="BEA167"/>
              </w:rPr>
            </w:pPr>
            <w:r w:rsidRPr="00BC5AC4">
              <w:rPr>
                <w:rFonts w:ascii="Arial" w:hAnsi="Arial" w:cs="Arial"/>
                <w:b/>
                <w:bCs/>
                <w:noProof/>
                <w:color w:val="BEA167"/>
              </w:rPr>
              <w:t>Tickets</w:t>
            </w:r>
          </w:p>
        </w:tc>
        <w:tc>
          <w:tcPr>
            <w:tcW w:w="3525" w:type="dxa"/>
            <w:tcBorders>
              <w:top w:val="single" w:sz="8" w:space="0" w:color="BEA167"/>
              <w:left w:val="single" w:sz="8" w:space="0" w:color="BEA167"/>
              <w:bottom w:val="single" w:sz="8" w:space="0" w:color="BEA167"/>
              <w:right w:val="single" w:sz="8" w:space="0" w:color="BEA167"/>
            </w:tcBorders>
            <w:shd w:val="clear" w:color="auto" w:fill="EFE7DA"/>
            <w:vAlign w:val="center"/>
          </w:tcPr>
          <w:p w14:paraId="34451C2E" w14:textId="77777777" w:rsidR="00207D44" w:rsidRPr="00BC5AC4" w:rsidRDefault="00207D44" w:rsidP="00207D44">
            <w:pPr>
              <w:jc w:val="center"/>
              <w:rPr>
                <w:rFonts w:ascii="Arial" w:hAnsi="Arial" w:cs="Arial"/>
                <w:b/>
                <w:bCs/>
                <w:noProof/>
                <w:color w:val="BEA167"/>
              </w:rPr>
            </w:pPr>
            <w:r w:rsidRPr="000A6A4C">
              <w:rPr>
                <w:rFonts w:ascii="Arial" w:hAnsi="Arial" w:cs="Arial"/>
                <w:b/>
                <w:bCs/>
                <w:color w:val="BEA167"/>
              </w:rPr>
              <w:t>S</w:t>
            </w:r>
            <w:r>
              <w:rPr>
                <w:rFonts w:ascii="Arial" w:hAnsi="Arial" w:cs="Arial"/>
                <w:b/>
                <w:bCs/>
                <w:color w:val="BEA167"/>
              </w:rPr>
              <w:t>tarbucks Reserve S</w:t>
            </w:r>
            <w:r w:rsidRPr="000A6A4C">
              <w:rPr>
                <w:rFonts w:ascii="Arial" w:hAnsi="Arial" w:cs="Arial"/>
                <w:b/>
                <w:bCs/>
                <w:color w:val="BEA167"/>
              </w:rPr>
              <w:t xml:space="preserve">unrise </w:t>
            </w:r>
            <w:r>
              <w:rPr>
                <w:rFonts w:ascii="Arial" w:hAnsi="Arial" w:cs="Arial"/>
                <w:b/>
                <w:bCs/>
                <w:color w:val="BEA167"/>
              </w:rPr>
              <w:t>Experience</w:t>
            </w:r>
          </w:p>
        </w:tc>
        <w:tc>
          <w:tcPr>
            <w:tcW w:w="3529" w:type="dxa"/>
            <w:tcBorders>
              <w:top w:val="nil"/>
              <w:left w:val="single" w:sz="8" w:space="0" w:color="BEA167"/>
              <w:bottom w:val="single" w:sz="8" w:space="0" w:color="BEA167"/>
              <w:right w:val="single" w:sz="12" w:space="0" w:color="BEA167"/>
            </w:tcBorders>
            <w:shd w:val="clear" w:color="auto" w:fill="EFE7DA"/>
            <w:vAlign w:val="center"/>
          </w:tcPr>
          <w:p w14:paraId="5A56E1EF" w14:textId="77777777" w:rsidR="00207D44" w:rsidRPr="00BC5AC4" w:rsidRDefault="00207D44" w:rsidP="00207D44">
            <w:pPr>
              <w:jc w:val="center"/>
              <w:rPr>
                <w:rFonts w:ascii="Arial" w:hAnsi="Arial" w:cs="Arial"/>
                <w:b/>
                <w:bCs/>
                <w:color w:val="BEA167"/>
              </w:rPr>
            </w:pPr>
            <w:r w:rsidRPr="000A6A4C">
              <w:rPr>
                <w:rFonts w:ascii="Arial" w:hAnsi="Arial" w:cs="Arial"/>
                <w:b/>
                <w:bCs/>
                <w:color w:val="BEA167"/>
              </w:rPr>
              <w:t>Express Tickets</w:t>
            </w:r>
          </w:p>
        </w:tc>
      </w:tr>
    </w:tbl>
    <w:p w14:paraId="72EFA0A4" w14:textId="0C9B01D8" w:rsidR="0087204A" w:rsidRDefault="0087204A"/>
    <w:tbl>
      <w:tblPr>
        <w:tblStyle w:val="TableGrid"/>
        <w:tblW w:w="10080" w:type="dxa"/>
        <w:tblLook w:val="0480" w:firstRow="0" w:lastRow="0" w:firstColumn="1" w:lastColumn="0" w:noHBand="0" w:noVBand="1"/>
      </w:tblPr>
      <w:tblGrid>
        <w:gridCol w:w="10080"/>
      </w:tblGrid>
      <w:tr w:rsidR="00E56ABD" w:rsidRPr="00E56ABD" w14:paraId="14522373" w14:textId="77777777" w:rsidTr="00E56ABD">
        <w:trPr>
          <w:cantSplit/>
          <w:trHeight w:val="5328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015107A8" w14:textId="1E760A0D" w:rsidR="00E56ABD" w:rsidRDefault="00E56ABD" w:rsidP="005A2187">
            <w:pPr>
              <w:spacing w:line="360" w:lineRule="auto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8049C3">
              <w:rPr>
                <w:rFonts w:ascii="Arial" w:eastAsia="Times New Roman" w:hAnsi="Arial" w:cs="Arial"/>
                <w:b/>
                <w:color w:val="BEA167"/>
                <w:sz w:val="28"/>
              </w:rPr>
              <w:t>PRESS QUOTES</w:t>
            </w:r>
          </w:p>
          <w:p w14:paraId="1C9F7AF2" w14:textId="77777777" w:rsidR="00E56ABD" w:rsidRPr="0052749E" w:rsidRDefault="00E56ABD" w:rsidP="005A2187">
            <w:pPr>
              <w:spacing w:after="120" w:line="0" w:lineRule="atLeast"/>
              <w:ind w:left="43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A668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2E26A14F" wp14:editId="1B0725D3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142352</wp:posOffset>
                      </wp:positionV>
                      <wp:extent cx="6715760" cy="1456690"/>
                      <wp:effectExtent l="25400" t="25400" r="91440" b="92710"/>
                      <wp:wrapNone/>
                      <wp:docPr id="6" name="Freeform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180626-2DF4-A85F-07E4-0D2EFECCB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5760" cy="1456690"/>
                              </a:xfrm>
                              <a:custGeom>
                                <a:avLst/>
                                <a:gdLst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1270 w 6666865"/>
                                  <a:gd name="connsiteY3" fmla="*/ 0 h 1546860"/>
                                  <a:gd name="connsiteX4" fmla="*/ 6666865 w 6666865"/>
                                  <a:gd name="connsiteY4" fmla="*/ 0 h 1546860"/>
                                  <a:gd name="connsiteX5" fmla="*/ 6666865 w 6666865"/>
                                  <a:gd name="connsiteY5" fmla="*/ 1376045 h 1546860"/>
                                  <a:gd name="connsiteX6" fmla="*/ 6662901 w 6666865"/>
                                  <a:gd name="connsiteY6" fmla="*/ 1376045 h 1546860"/>
                                  <a:gd name="connsiteX7" fmla="*/ 6660201 w 6666865"/>
                                  <a:gd name="connsiteY7" fmla="*/ 1383137 h 1546860"/>
                                  <a:gd name="connsiteX8" fmla="*/ 6611461 w 6666865"/>
                                  <a:gd name="connsiteY8" fmla="*/ 1457106 h 1546860"/>
                                  <a:gd name="connsiteX9" fmla="*/ 6516331 w 6666865"/>
                                  <a:gd name="connsiteY9" fmla="*/ 1431461 h 1546860"/>
                                  <a:gd name="connsiteX10" fmla="*/ 6468767 w 6666865"/>
                                  <a:gd name="connsiteY10" fmla="*/ 1444283 h 1546860"/>
                                  <a:gd name="connsiteX11" fmla="*/ 6373638 w 6666865"/>
                                  <a:gd name="connsiteY11" fmla="*/ 1469927 h 1546860"/>
                                  <a:gd name="connsiteX12" fmla="*/ 6119961 w 6666865"/>
                                  <a:gd name="connsiteY12" fmla="*/ 1482749 h 1546860"/>
                                  <a:gd name="connsiteX13" fmla="*/ 5834574 w 6666865"/>
                                  <a:gd name="connsiteY13" fmla="*/ 1469927 h 1546860"/>
                                  <a:gd name="connsiteX14" fmla="*/ 5802865 w 6666865"/>
                                  <a:gd name="connsiteY14" fmla="*/ 1431461 h 1546860"/>
                                  <a:gd name="connsiteX15" fmla="*/ 5757864 w 6666865"/>
                                  <a:gd name="connsiteY15" fmla="*/ 1391296 h 1546860"/>
                                  <a:gd name="connsiteX16" fmla="*/ 5737071 w 6666865"/>
                                  <a:gd name="connsiteY16" fmla="*/ 1376045 h 1546860"/>
                                  <a:gd name="connsiteX17" fmla="*/ 5664819 w 6666865"/>
                                  <a:gd name="connsiteY17" fmla="*/ 1376045 h 1546860"/>
                                  <a:gd name="connsiteX18" fmla="*/ 5612606 w 6666865"/>
                                  <a:gd name="connsiteY18" fmla="*/ 1405817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121107 w 6666865"/>
                                  <a:gd name="connsiteY24" fmla="*/ 1521215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867430 w 6666865"/>
                                  <a:gd name="connsiteY29" fmla="*/ 1546860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376045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93990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80" fmla="*/ 1270 w 6666865"/>
                                  <a:gd name="connsiteY80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894438 w 6666865"/>
                                  <a:gd name="connsiteY27" fmla="*/ 1482951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073544 w 6666865"/>
                                  <a:gd name="connsiteY24" fmla="*/ 1495572 h 1546860"/>
                                  <a:gd name="connsiteX25" fmla="*/ 5025979 w 6666865"/>
                                  <a:gd name="connsiteY25" fmla="*/ 1482749 h 1546860"/>
                                  <a:gd name="connsiteX26" fmla="*/ 4894438 w 6666865"/>
                                  <a:gd name="connsiteY26" fmla="*/ 1482951 h 1546860"/>
                                  <a:gd name="connsiteX27" fmla="*/ 4756446 w 6666865"/>
                                  <a:gd name="connsiteY27" fmla="*/ 1444283 h 1546860"/>
                                  <a:gd name="connsiteX28" fmla="*/ 4566189 w 6666865"/>
                                  <a:gd name="connsiteY28" fmla="*/ 1457106 h 1546860"/>
                                  <a:gd name="connsiteX29" fmla="*/ 4518624 w 6666865"/>
                                  <a:gd name="connsiteY29" fmla="*/ 1469927 h 1546860"/>
                                  <a:gd name="connsiteX30" fmla="*/ 4471061 w 6666865"/>
                                  <a:gd name="connsiteY30" fmla="*/ 1457106 h 1546860"/>
                                  <a:gd name="connsiteX31" fmla="*/ 4375931 w 6666865"/>
                                  <a:gd name="connsiteY31" fmla="*/ 1469927 h 1546860"/>
                                  <a:gd name="connsiteX32" fmla="*/ 4249093 w 6666865"/>
                                  <a:gd name="connsiteY32" fmla="*/ 1457106 h 1546860"/>
                                  <a:gd name="connsiteX33" fmla="*/ 4201528 w 6666865"/>
                                  <a:gd name="connsiteY33" fmla="*/ 1444283 h 1546860"/>
                                  <a:gd name="connsiteX34" fmla="*/ 4153963 w 6666865"/>
                                  <a:gd name="connsiteY34" fmla="*/ 1469927 h 1546860"/>
                                  <a:gd name="connsiteX35" fmla="*/ 4042979 w 6666865"/>
                                  <a:gd name="connsiteY35" fmla="*/ 1495572 h 1546860"/>
                                  <a:gd name="connsiteX36" fmla="*/ 3995416 w 6666865"/>
                                  <a:gd name="connsiteY36" fmla="*/ 1508394 h 1546860"/>
                                  <a:gd name="connsiteX37" fmla="*/ 3900286 w 6666865"/>
                                  <a:gd name="connsiteY37" fmla="*/ 1534037 h 1546860"/>
                                  <a:gd name="connsiteX38" fmla="*/ 3678318 w 6666865"/>
                                  <a:gd name="connsiteY38" fmla="*/ 1546860 h 1546860"/>
                                  <a:gd name="connsiteX39" fmla="*/ 3551480 w 6666865"/>
                                  <a:gd name="connsiteY39" fmla="*/ 1521215 h 1546860"/>
                                  <a:gd name="connsiteX40" fmla="*/ 3503915 w 6666865"/>
                                  <a:gd name="connsiteY40" fmla="*/ 1508394 h 1546860"/>
                                  <a:gd name="connsiteX41" fmla="*/ 3377077 w 6666865"/>
                                  <a:gd name="connsiteY41" fmla="*/ 1482749 h 1546860"/>
                                  <a:gd name="connsiteX42" fmla="*/ 3329514 w 6666865"/>
                                  <a:gd name="connsiteY42" fmla="*/ 1495572 h 1546860"/>
                                  <a:gd name="connsiteX43" fmla="*/ 3281949 w 6666865"/>
                                  <a:gd name="connsiteY43" fmla="*/ 1521215 h 1546860"/>
                                  <a:gd name="connsiteX44" fmla="*/ 3186819 w 6666865"/>
                                  <a:gd name="connsiteY44" fmla="*/ 1534037 h 1546860"/>
                                  <a:gd name="connsiteX45" fmla="*/ 3075835 w 6666865"/>
                                  <a:gd name="connsiteY45" fmla="*/ 1521215 h 1546860"/>
                                  <a:gd name="connsiteX46" fmla="*/ 2885578 w 6666865"/>
                                  <a:gd name="connsiteY46" fmla="*/ 1495572 h 1546860"/>
                                  <a:gd name="connsiteX47" fmla="*/ 2838013 w 6666865"/>
                                  <a:gd name="connsiteY47" fmla="*/ 1469927 h 1546860"/>
                                  <a:gd name="connsiteX48" fmla="*/ 2774594 w 6666865"/>
                                  <a:gd name="connsiteY48" fmla="*/ 1457106 h 1546860"/>
                                  <a:gd name="connsiteX49" fmla="*/ 2679466 w 6666865"/>
                                  <a:gd name="connsiteY49" fmla="*/ 1444283 h 1546860"/>
                                  <a:gd name="connsiteX50" fmla="*/ 2520917 w 6666865"/>
                                  <a:gd name="connsiteY50" fmla="*/ 1418639 h 1546860"/>
                                  <a:gd name="connsiteX51" fmla="*/ 2473352 w 6666865"/>
                                  <a:gd name="connsiteY51" fmla="*/ 1431461 h 1546860"/>
                                  <a:gd name="connsiteX52" fmla="*/ 2314805 w 6666865"/>
                                  <a:gd name="connsiteY52" fmla="*/ 1444283 h 1546860"/>
                                  <a:gd name="connsiteX53" fmla="*/ 2267240 w 6666865"/>
                                  <a:gd name="connsiteY53" fmla="*/ 1457106 h 1546860"/>
                                  <a:gd name="connsiteX54" fmla="*/ 2219675 w 6666865"/>
                                  <a:gd name="connsiteY54" fmla="*/ 1444283 h 1546860"/>
                                  <a:gd name="connsiteX55" fmla="*/ 2172110 w 6666865"/>
                                  <a:gd name="connsiteY55" fmla="*/ 1457106 h 1546860"/>
                                  <a:gd name="connsiteX56" fmla="*/ 2124547 w 6666865"/>
                                  <a:gd name="connsiteY56" fmla="*/ 1444283 h 1546860"/>
                                  <a:gd name="connsiteX57" fmla="*/ 1997707 w 6666865"/>
                                  <a:gd name="connsiteY57" fmla="*/ 1431461 h 1546860"/>
                                  <a:gd name="connsiteX58" fmla="*/ 1807450 w 6666865"/>
                                  <a:gd name="connsiteY58" fmla="*/ 1444283 h 1546860"/>
                                  <a:gd name="connsiteX59" fmla="*/ 1759886 w 6666865"/>
                                  <a:gd name="connsiteY59" fmla="*/ 1431461 h 1546860"/>
                                  <a:gd name="connsiteX60" fmla="*/ 1696466 w 6666865"/>
                                  <a:gd name="connsiteY60" fmla="*/ 1418639 h 1546860"/>
                                  <a:gd name="connsiteX61" fmla="*/ 1553773 w 6666865"/>
                                  <a:gd name="connsiteY61" fmla="*/ 1469927 h 1546860"/>
                                  <a:gd name="connsiteX62" fmla="*/ 1458645 w 6666865"/>
                                  <a:gd name="connsiteY62" fmla="*/ 1444283 h 1546860"/>
                                  <a:gd name="connsiteX63" fmla="*/ 1252531 w 6666865"/>
                                  <a:gd name="connsiteY63" fmla="*/ 1431461 h 1546860"/>
                                  <a:gd name="connsiteX64" fmla="*/ 1204966 w 6666865"/>
                                  <a:gd name="connsiteY64" fmla="*/ 1444283 h 1546860"/>
                                  <a:gd name="connsiteX65" fmla="*/ 1125693 w 6666865"/>
                                  <a:gd name="connsiteY65" fmla="*/ 1457106 h 1546860"/>
                                  <a:gd name="connsiteX66" fmla="*/ 983000 w 6666865"/>
                                  <a:gd name="connsiteY66" fmla="*/ 1444283 h 1546860"/>
                                  <a:gd name="connsiteX67" fmla="*/ 935435 w 6666865"/>
                                  <a:gd name="connsiteY67" fmla="*/ 1418639 h 1546860"/>
                                  <a:gd name="connsiteX68" fmla="*/ 872016 w 6666865"/>
                                  <a:gd name="connsiteY68" fmla="*/ 1405817 h 1546860"/>
                                  <a:gd name="connsiteX69" fmla="*/ 776887 w 6666865"/>
                                  <a:gd name="connsiteY69" fmla="*/ 1444283 h 1546860"/>
                                  <a:gd name="connsiteX70" fmla="*/ 618339 w 6666865"/>
                                  <a:gd name="connsiteY70" fmla="*/ 1482749 h 1546860"/>
                                  <a:gd name="connsiteX71" fmla="*/ 428080 w 6666865"/>
                                  <a:gd name="connsiteY71" fmla="*/ 1495572 h 1546860"/>
                                  <a:gd name="connsiteX72" fmla="*/ 190258 w 6666865"/>
                                  <a:gd name="connsiteY72" fmla="*/ 1508394 h 1546860"/>
                                  <a:gd name="connsiteX73" fmla="*/ 95130 w 6666865"/>
                                  <a:gd name="connsiteY73" fmla="*/ 1482749 h 1546860"/>
                                  <a:gd name="connsiteX74" fmla="*/ 0 w 6666865"/>
                                  <a:gd name="connsiteY74" fmla="*/ 1418639 h 1546860"/>
                                  <a:gd name="connsiteX75" fmla="*/ 0 w 6666865"/>
                                  <a:gd name="connsiteY75" fmla="*/ 1190963 h 1546860"/>
                                  <a:gd name="connsiteX76" fmla="*/ 1270 w 6666865"/>
                                  <a:gd name="connsiteY76" fmla="*/ 1190913 h 1546860"/>
                                  <a:gd name="connsiteX77" fmla="*/ 1270 w 6666865"/>
                                  <a:gd name="connsiteY77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15905 w 6666865"/>
                                  <a:gd name="connsiteY13" fmla="*/ 149597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327221 w 6666865"/>
                                  <a:gd name="connsiteY19" fmla="*/ 1482749 h 1546860"/>
                                  <a:gd name="connsiteX20" fmla="*/ 5263801 w 6666865"/>
                                  <a:gd name="connsiteY20" fmla="*/ 1469927 h 1546860"/>
                                  <a:gd name="connsiteX21" fmla="*/ 5168672 w 6666865"/>
                                  <a:gd name="connsiteY21" fmla="*/ 1482749 h 1546860"/>
                                  <a:gd name="connsiteX22" fmla="*/ 5073544 w 6666865"/>
                                  <a:gd name="connsiteY22" fmla="*/ 1495572 h 1546860"/>
                                  <a:gd name="connsiteX23" fmla="*/ 5025979 w 6666865"/>
                                  <a:gd name="connsiteY23" fmla="*/ 1482749 h 1546860"/>
                                  <a:gd name="connsiteX24" fmla="*/ 4894438 w 6666865"/>
                                  <a:gd name="connsiteY24" fmla="*/ 1482951 h 1546860"/>
                                  <a:gd name="connsiteX25" fmla="*/ 4756446 w 6666865"/>
                                  <a:gd name="connsiteY25" fmla="*/ 1444283 h 1546860"/>
                                  <a:gd name="connsiteX26" fmla="*/ 4566189 w 6666865"/>
                                  <a:gd name="connsiteY26" fmla="*/ 1457106 h 1546860"/>
                                  <a:gd name="connsiteX27" fmla="*/ 4518624 w 6666865"/>
                                  <a:gd name="connsiteY27" fmla="*/ 1469927 h 1546860"/>
                                  <a:gd name="connsiteX28" fmla="*/ 4471061 w 6666865"/>
                                  <a:gd name="connsiteY28" fmla="*/ 1457106 h 1546860"/>
                                  <a:gd name="connsiteX29" fmla="*/ 4375931 w 6666865"/>
                                  <a:gd name="connsiteY29" fmla="*/ 1469927 h 1546860"/>
                                  <a:gd name="connsiteX30" fmla="*/ 4249093 w 6666865"/>
                                  <a:gd name="connsiteY30" fmla="*/ 1457106 h 1546860"/>
                                  <a:gd name="connsiteX31" fmla="*/ 4201528 w 6666865"/>
                                  <a:gd name="connsiteY31" fmla="*/ 1444283 h 1546860"/>
                                  <a:gd name="connsiteX32" fmla="*/ 4153963 w 6666865"/>
                                  <a:gd name="connsiteY32" fmla="*/ 1469927 h 1546860"/>
                                  <a:gd name="connsiteX33" fmla="*/ 4042979 w 6666865"/>
                                  <a:gd name="connsiteY33" fmla="*/ 1495572 h 1546860"/>
                                  <a:gd name="connsiteX34" fmla="*/ 3995416 w 6666865"/>
                                  <a:gd name="connsiteY34" fmla="*/ 1508394 h 1546860"/>
                                  <a:gd name="connsiteX35" fmla="*/ 3900286 w 6666865"/>
                                  <a:gd name="connsiteY35" fmla="*/ 1534037 h 1546860"/>
                                  <a:gd name="connsiteX36" fmla="*/ 3678318 w 6666865"/>
                                  <a:gd name="connsiteY36" fmla="*/ 1546860 h 1546860"/>
                                  <a:gd name="connsiteX37" fmla="*/ 3551480 w 6666865"/>
                                  <a:gd name="connsiteY37" fmla="*/ 1521215 h 1546860"/>
                                  <a:gd name="connsiteX38" fmla="*/ 3503915 w 6666865"/>
                                  <a:gd name="connsiteY38" fmla="*/ 1508394 h 1546860"/>
                                  <a:gd name="connsiteX39" fmla="*/ 3377077 w 6666865"/>
                                  <a:gd name="connsiteY39" fmla="*/ 1482749 h 1546860"/>
                                  <a:gd name="connsiteX40" fmla="*/ 3329514 w 6666865"/>
                                  <a:gd name="connsiteY40" fmla="*/ 1495572 h 1546860"/>
                                  <a:gd name="connsiteX41" fmla="*/ 3281949 w 6666865"/>
                                  <a:gd name="connsiteY41" fmla="*/ 1521215 h 1546860"/>
                                  <a:gd name="connsiteX42" fmla="*/ 3186819 w 6666865"/>
                                  <a:gd name="connsiteY42" fmla="*/ 1534037 h 1546860"/>
                                  <a:gd name="connsiteX43" fmla="*/ 3075835 w 6666865"/>
                                  <a:gd name="connsiteY43" fmla="*/ 1521215 h 1546860"/>
                                  <a:gd name="connsiteX44" fmla="*/ 2885578 w 6666865"/>
                                  <a:gd name="connsiteY44" fmla="*/ 1495572 h 1546860"/>
                                  <a:gd name="connsiteX45" fmla="*/ 2838013 w 6666865"/>
                                  <a:gd name="connsiteY45" fmla="*/ 1469927 h 1546860"/>
                                  <a:gd name="connsiteX46" fmla="*/ 2774594 w 6666865"/>
                                  <a:gd name="connsiteY46" fmla="*/ 1457106 h 1546860"/>
                                  <a:gd name="connsiteX47" fmla="*/ 2679466 w 6666865"/>
                                  <a:gd name="connsiteY47" fmla="*/ 1444283 h 1546860"/>
                                  <a:gd name="connsiteX48" fmla="*/ 2520917 w 6666865"/>
                                  <a:gd name="connsiteY48" fmla="*/ 1418639 h 1546860"/>
                                  <a:gd name="connsiteX49" fmla="*/ 2473352 w 6666865"/>
                                  <a:gd name="connsiteY49" fmla="*/ 1431461 h 1546860"/>
                                  <a:gd name="connsiteX50" fmla="*/ 2314805 w 6666865"/>
                                  <a:gd name="connsiteY50" fmla="*/ 1444283 h 1546860"/>
                                  <a:gd name="connsiteX51" fmla="*/ 2267240 w 6666865"/>
                                  <a:gd name="connsiteY51" fmla="*/ 1457106 h 1546860"/>
                                  <a:gd name="connsiteX52" fmla="*/ 2219675 w 6666865"/>
                                  <a:gd name="connsiteY52" fmla="*/ 1444283 h 1546860"/>
                                  <a:gd name="connsiteX53" fmla="*/ 2172110 w 6666865"/>
                                  <a:gd name="connsiteY53" fmla="*/ 1457106 h 1546860"/>
                                  <a:gd name="connsiteX54" fmla="*/ 2124547 w 6666865"/>
                                  <a:gd name="connsiteY54" fmla="*/ 1444283 h 1546860"/>
                                  <a:gd name="connsiteX55" fmla="*/ 1997707 w 6666865"/>
                                  <a:gd name="connsiteY55" fmla="*/ 1431461 h 1546860"/>
                                  <a:gd name="connsiteX56" fmla="*/ 1807450 w 6666865"/>
                                  <a:gd name="connsiteY56" fmla="*/ 1444283 h 1546860"/>
                                  <a:gd name="connsiteX57" fmla="*/ 1759886 w 6666865"/>
                                  <a:gd name="connsiteY57" fmla="*/ 1431461 h 1546860"/>
                                  <a:gd name="connsiteX58" fmla="*/ 1696466 w 6666865"/>
                                  <a:gd name="connsiteY58" fmla="*/ 1418639 h 1546860"/>
                                  <a:gd name="connsiteX59" fmla="*/ 1553773 w 6666865"/>
                                  <a:gd name="connsiteY59" fmla="*/ 1469927 h 1546860"/>
                                  <a:gd name="connsiteX60" fmla="*/ 1458645 w 6666865"/>
                                  <a:gd name="connsiteY60" fmla="*/ 1444283 h 1546860"/>
                                  <a:gd name="connsiteX61" fmla="*/ 1252531 w 6666865"/>
                                  <a:gd name="connsiteY61" fmla="*/ 1431461 h 1546860"/>
                                  <a:gd name="connsiteX62" fmla="*/ 1204966 w 6666865"/>
                                  <a:gd name="connsiteY62" fmla="*/ 1444283 h 1546860"/>
                                  <a:gd name="connsiteX63" fmla="*/ 1125693 w 6666865"/>
                                  <a:gd name="connsiteY63" fmla="*/ 1457106 h 1546860"/>
                                  <a:gd name="connsiteX64" fmla="*/ 983000 w 6666865"/>
                                  <a:gd name="connsiteY64" fmla="*/ 1444283 h 1546860"/>
                                  <a:gd name="connsiteX65" fmla="*/ 935435 w 6666865"/>
                                  <a:gd name="connsiteY65" fmla="*/ 1418639 h 1546860"/>
                                  <a:gd name="connsiteX66" fmla="*/ 872016 w 6666865"/>
                                  <a:gd name="connsiteY66" fmla="*/ 1405817 h 1546860"/>
                                  <a:gd name="connsiteX67" fmla="*/ 776887 w 6666865"/>
                                  <a:gd name="connsiteY67" fmla="*/ 1444283 h 1546860"/>
                                  <a:gd name="connsiteX68" fmla="*/ 618339 w 6666865"/>
                                  <a:gd name="connsiteY68" fmla="*/ 1482749 h 1546860"/>
                                  <a:gd name="connsiteX69" fmla="*/ 428080 w 6666865"/>
                                  <a:gd name="connsiteY69" fmla="*/ 1495572 h 1546860"/>
                                  <a:gd name="connsiteX70" fmla="*/ 190258 w 6666865"/>
                                  <a:gd name="connsiteY70" fmla="*/ 1508394 h 1546860"/>
                                  <a:gd name="connsiteX71" fmla="*/ 95130 w 6666865"/>
                                  <a:gd name="connsiteY71" fmla="*/ 1482749 h 1546860"/>
                                  <a:gd name="connsiteX72" fmla="*/ 0 w 6666865"/>
                                  <a:gd name="connsiteY72" fmla="*/ 1418639 h 1546860"/>
                                  <a:gd name="connsiteX73" fmla="*/ 0 w 6666865"/>
                                  <a:gd name="connsiteY73" fmla="*/ 1190963 h 1546860"/>
                                  <a:gd name="connsiteX74" fmla="*/ 1270 w 6666865"/>
                                  <a:gd name="connsiteY74" fmla="*/ 1190913 h 1546860"/>
                                  <a:gd name="connsiteX75" fmla="*/ 1270 w 6666865"/>
                                  <a:gd name="connsiteY75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168672 w 6666865"/>
                                  <a:gd name="connsiteY20" fmla="*/ 1482749 h 1546860"/>
                                  <a:gd name="connsiteX21" fmla="*/ 5073544 w 6666865"/>
                                  <a:gd name="connsiteY21" fmla="*/ 1495572 h 1546860"/>
                                  <a:gd name="connsiteX22" fmla="*/ 5025979 w 6666865"/>
                                  <a:gd name="connsiteY22" fmla="*/ 1482749 h 1546860"/>
                                  <a:gd name="connsiteX23" fmla="*/ 4894438 w 6666865"/>
                                  <a:gd name="connsiteY23" fmla="*/ 1482951 h 1546860"/>
                                  <a:gd name="connsiteX24" fmla="*/ 4756446 w 6666865"/>
                                  <a:gd name="connsiteY24" fmla="*/ 1444283 h 1546860"/>
                                  <a:gd name="connsiteX25" fmla="*/ 4566189 w 6666865"/>
                                  <a:gd name="connsiteY25" fmla="*/ 1457106 h 1546860"/>
                                  <a:gd name="connsiteX26" fmla="*/ 4518624 w 6666865"/>
                                  <a:gd name="connsiteY26" fmla="*/ 1469927 h 1546860"/>
                                  <a:gd name="connsiteX27" fmla="*/ 4471061 w 6666865"/>
                                  <a:gd name="connsiteY27" fmla="*/ 1457106 h 1546860"/>
                                  <a:gd name="connsiteX28" fmla="*/ 4375931 w 6666865"/>
                                  <a:gd name="connsiteY28" fmla="*/ 1469927 h 1546860"/>
                                  <a:gd name="connsiteX29" fmla="*/ 4249093 w 6666865"/>
                                  <a:gd name="connsiteY29" fmla="*/ 1457106 h 1546860"/>
                                  <a:gd name="connsiteX30" fmla="*/ 4201528 w 6666865"/>
                                  <a:gd name="connsiteY30" fmla="*/ 1444283 h 1546860"/>
                                  <a:gd name="connsiteX31" fmla="*/ 4153963 w 6666865"/>
                                  <a:gd name="connsiteY31" fmla="*/ 1469927 h 1546860"/>
                                  <a:gd name="connsiteX32" fmla="*/ 4042979 w 6666865"/>
                                  <a:gd name="connsiteY32" fmla="*/ 1495572 h 1546860"/>
                                  <a:gd name="connsiteX33" fmla="*/ 3995416 w 6666865"/>
                                  <a:gd name="connsiteY33" fmla="*/ 1508394 h 1546860"/>
                                  <a:gd name="connsiteX34" fmla="*/ 3900286 w 6666865"/>
                                  <a:gd name="connsiteY34" fmla="*/ 1534037 h 1546860"/>
                                  <a:gd name="connsiteX35" fmla="*/ 3678318 w 6666865"/>
                                  <a:gd name="connsiteY35" fmla="*/ 1546860 h 1546860"/>
                                  <a:gd name="connsiteX36" fmla="*/ 3551480 w 6666865"/>
                                  <a:gd name="connsiteY36" fmla="*/ 1521215 h 1546860"/>
                                  <a:gd name="connsiteX37" fmla="*/ 3503915 w 6666865"/>
                                  <a:gd name="connsiteY37" fmla="*/ 1508394 h 1546860"/>
                                  <a:gd name="connsiteX38" fmla="*/ 3377077 w 6666865"/>
                                  <a:gd name="connsiteY38" fmla="*/ 1482749 h 1546860"/>
                                  <a:gd name="connsiteX39" fmla="*/ 3329514 w 6666865"/>
                                  <a:gd name="connsiteY39" fmla="*/ 1495572 h 1546860"/>
                                  <a:gd name="connsiteX40" fmla="*/ 3281949 w 6666865"/>
                                  <a:gd name="connsiteY40" fmla="*/ 1521215 h 1546860"/>
                                  <a:gd name="connsiteX41" fmla="*/ 3186819 w 6666865"/>
                                  <a:gd name="connsiteY41" fmla="*/ 1534037 h 1546860"/>
                                  <a:gd name="connsiteX42" fmla="*/ 3075835 w 6666865"/>
                                  <a:gd name="connsiteY42" fmla="*/ 1521215 h 1546860"/>
                                  <a:gd name="connsiteX43" fmla="*/ 2885578 w 6666865"/>
                                  <a:gd name="connsiteY43" fmla="*/ 1495572 h 1546860"/>
                                  <a:gd name="connsiteX44" fmla="*/ 2838013 w 6666865"/>
                                  <a:gd name="connsiteY44" fmla="*/ 1469927 h 1546860"/>
                                  <a:gd name="connsiteX45" fmla="*/ 2774594 w 6666865"/>
                                  <a:gd name="connsiteY45" fmla="*/ 1457106 h 1546860"/>
                                  <a:gd name="connsiteX46" fmla="*/ 2679466 w 6666865"/>
                                  <a:gd name="connsiteY46" fmla="*/ 1444283 h 1546860"/>
                                  <a:gd name="connsiteX47" fmla="*/ 2520917 w 6666865"/>
                                  <a:gd name="connsiteY47" fmla="*/ 1418639 h 1546860"/>
                                  <a:gd name="connsiteX48" fmla="*/ 2473352 w 6666865"/>
                                  <a:gd name="connsiteY48" fmla="*/ 1431461 h 1546860"/>
                                  <a:gd name="connsiteX49" fmla="*/ 2314805 w 6666865"/>
                                  <a:gd name="connsiteY49" fmla="*/ 1444283 h 1546860"/>
                                  <a:gd name="connsiteX50" fmla="*/ 2267240 w 6666865"/>
                                  <a:gd name="connsiteY50" fmla="*/ 1457106 h 1546860"/>
                                  <a:gd name="connsiteX51" fmla="*/ 2219675 w 6666865"/>
                                  <a:gd name="connsiteY51" fmla="*/ 1444283 h 1546860"/>
                                  <a:gd name="connsiteX52" fmla="*/ 2172110 w 6666865"/>
                                  <a:gd name="connsiteY52" fmla="*/ 1457106 h 1546860"/>
                                  <a:gd name="connsiteX53" fmla="*/ 2124547 w 6666865"/>
                                  <a:gd name="connsiteY53" fmla="*/ 1444283 h 1546860"/>
                                  <a:gd name="connsiteX54" fmla="*/ 1997707 w 6666865"/>
                                  <a:gd name="connsiteY54" fmla="*/ 1431461 h 1546860"/>
                                  <a:gd name="connsiteX55" fmla="*/ 1807450 w 6666865"/>
                                  <a:gd name="connsiteY55" fmla="*/ 1444283 h 1546860"/>
                                  <a:gd name="connsiteX56" fmla="*/ 1759886 w 6666865"/>
                                  <a:gd name="connsiteY56" fmla="*/ 1431461 h 1546860"/>
                                  <a:gd name="connsiteX57" fmla="*/ 1696466 w 6666865"/>
                                  <a:gd name="connsiteY57" fmla="*/ 1418639 h 1546860"/>
                                  <a:gd name="connsiteX58" fmla="*/ 1553773 w 6666865"/>
                                  <a:gd name="connsiteY58" fmla="*/ 1469927 h 1546860"/>
                                  <a:gd name="connsiteX59" fmla="*/ 1458645 w 6666865"/>
                                  <a:gd name="connsiteY59" fmla="*/ 1444283 h 1546860"/>
                                  <a:gd name="connsiteX60" fmla="*/ 1252531 w 6666865"/>
                                  <a:gd name="connsiteY60" fmla="*/ 1431461 h 1546860"/>
                                  <a:gd name="connsiteX61" fmla="*/ 1204966 w 6666865"/>
                                  <a:gd name="connsiteY61" fmla="*/ 1444283 h 1546860"/>
                                  <a:gd name="connsiteX62" fmla="*/ 1125693 w 6666865"/>
                                  <a:gd name="connsiteY62" fmla="*/ 1457106 h 1546860"/>
                                  <a:gd name="connsiteX63" fmla="*/ 983000 w 6666865"/>
                                  <a:gd name="connsiteY63" fmla="*/ 1444283 h 1546860"/>
                                  <a:gd name="connsiteX64" fmla="*/ 935435 w 6666865"/>
                                  <a:gd name="connsiteY64" fmla="*/ 1418639 h 1546860"/>
                                  <a:gd name="connsiteX65" fmla="*/ 872016 w 6666865"/>
                                  <a:gd name="connsiteY65" fmla="*/ 1405817 h 1546860"/>
                                  <a:gd name="connsiteX66" fmla="*/ 776887 w 6666865"/>
                                  <a:gd name="connsiteY66" fmla="*/ 1444283 h 1546860"/>
                                  <a:gd name="connsiteX67" fmla="*/ 618339 w 6666865"/>
                                  <a:gd name="connsiteY67" fmla="*/ 1482749 h 1546860"/>
                                  <a:gd name="connsiteX68" fmla="*/ 428080 w 6666865"/>
                                  <a:gd name="connsiteY68" fmla="*/ 1495572 h 1546860"/>
                                  <a:gd name="connsiteX69" fmla="*/ 190258 w 6666865"/>
                                  <a:gd name="connsiteY69" fmla="*/ 1508394 h 1546860"/>
                                  <a:gd name="connsiteX70" fmla="*/ 95130 w 6666865"/>
                                  <a:gd name="connsiteY70" fmla="*/ 1482749 h 1546860"/>
                                  <a:gd name="connsiteX71" fmla="*/ 0 w 6666865"/>
                                  <a:gd name="connsiteY71" fmla="*/ 1418639 h 1546860"/>
                                  <a:gd name="connsiteX72" fmla="*/ 0 w 6666865"/>
                                  <a:gd name="connsiteY72" fmla="*/ 1190963 h 1546860"/>
                                  <a:gd name="connsiteX73" fmla="*/ 1270 w 6666865"/>
                                  <a:gd name="connsiteY73" fmla="*/ 1190913 h 1546860"/>
                                  <a:gd name="connsiteX74" fmla="*/ 1270 w 6666865"/>
                                  <a:gd name="connsiteY74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07463 w 6666865"/>
                                  <a:gd name="connsiteY9" fmla="*/ 1435904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073544 w 6666865"/>
                                  <a:gd name="connsiteY20" fmla="*/ 1495572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9984 w 6666865"/>
                                  <a:gd name="connsiteY21" fmla="*/ 1453054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76439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</a:cxnLst>
                                <a:rect l="l" t="t" r="r" b="b"/>
                                <a:pathLst>
                                  <a:path w="6666865" h="1534037">
                                    <a:moveTo>
                                      <a:pt x="6658617" y="1376045"/>
                                    </a:moveTo>
                                    <a:lnTo>
                                      <a:pt x="6658617" y="1376680"/>
                                    </a:lnTo>
                                    <a:lnTo>
                                      <a:pt x="6659079" y="1376045"/>
                                    </a:lnTo>
                                    <a:lnTo>
                                      <a:pt x="6658617" y="1376045"/>
                                    </a:lnTo>
                                    <a:close/>
                                    <a:moveTo>
                                      <a:pt x="1270" y="0"/>
                                    </a:moveTo>
                                    <a:lnTo>
                                      <a:pt x="6666865" y="0"/>
                                    </a:lnTo>
                                    <a:lnTo>
                                      <a:pt x="6666865" y="1376045"/>
                                    </a:lnTo>
                                    <a:lnTo>
                                      <a:pt x="6662901" y="1376045"/>
                                    </a:lnTo>
                                    <a:lnTo>
                                      <a:pt x="6660201" y="1383137"/>
                                    </a:lnTo>
                                    <a:cubicBezTo>
                                      <a:pt x="6650110" y="1406670"/>
                                      <a:pt x="6622284" y="1430197"/>
                                      <a:pt x="6607463" y="1435904"/>
                                    </a:cubicBezTo>
                                    <a:cubicBezTo>
                                      <a:pt x="6583747" y="1445034"/>
                                      <a:pt x="6548041" y="1440009"/>
                                      <a:pt x="6516331" y="1431461"/>
                                    </a:cubicBezTo>
                                    <a:lnTo>
                                      <a:pt x="6404587" y="1450924"/>
                                    </a:lnTo>
                                    <a:cubicBezTo>
                                      <a:pt x="6366193" y="1450114"/>
                                      <a:pt x="6330188" y="1446640"/>
                                      <a:pt x="6281408" y="1452734"/>
                                    </a:cubicBezTo>
                                    <a:cubicBezTo>
                                      <a:pt x="6232628" y="1458829"/>
                                      <a:pt x="6196468" y="1483218"/>
                                      <a:pt x="6111908" y="1487491"/>
                                    </a:cubicBezTo>
                                    <a:cubicBezTo>
                                      <a:pt x="6016778" y="1483218"/>
                                      <a:pt x="6025946" y="1474334"/>
                                      <a:pt x="5976439" y="1469236"/>
                                    </a:cubicBezTo>
                                    <a:cubicBezTo>
                                      <a:pt x="5926932" y="1464138"/>
                                      <a:pt x="5864754" y="1462848"/>
                                      <a:pt x="5814862" y="1456904"/>
                                    </a:cubicBezTo>
                                    <a:cubicBezTo>
                                      <a:pt x="5764970" y="1450960"/>
                                      <a:pt x="5699427" y="1434119"/>
                                      <a:pt x="5677088" y="1433573"/>
                                    </a:cubicBezTo>
                                    <a:lnTo>
                                      <a:pt x="5533333" y="1457106"/>
                                    </a:lnTo>
                                    <a:cubicBezTo>
                                      <a:pt x="5480484" y="1461379"/>
                                      <a:pt x="5445700" y="1452944"/>
                                      <a:pt x="5402778" y="1461444"/>
                                    </a:cubicBezTo>
                                    <a:cubicBezTo>
                                      <a:pt x="5359856" y="1469944"/>
                                      <a:pt x="5326005" y="1503833"/>
                                      <a:pt x="5275798" y="1508107"/>
                                    </a:cubicBezTo>
                                    <a:cubicBezTo>
                                      <a:pt x="5225591" y="1512381"/>
                                      <a:pt x="5186494" y="1487071"/>
                                      <a:pt x="5141525" y="1482845"/>
                                    </a:cubicBezTo>
                                    <a:cubicBezTo>
                                      <a:pt x="5096556" y="1478619"/>
                                      <a:pt x="5021840" y="1487023"/>
                                      <a:pt x="5005986" y="1482748"/>
                                    </a:cubicBezTo>
                                    <a:cubicBezTo>
                                      <a:pt x="4990132" y="1491296"/>
                                      <a:pt x="4936028" y="1489362"/>
                                      <a:pt x="4894438" y="1482951"/>
                                    </a:cubicBezTo>
                                    <a:cubicBezTo>
                                      <a:pt x="4852848" y="1476540"/>
                                      <a:pt x="4825150" y="1452831"/>
                                      <a:pt x="4756446" y="1444283"/>
                                    </a:cubicBezTo>
                                    <a:cubicBezTo>
                                      <a:pt x="4693027" y="1448557"/>
                                      <a:pt x="4629270" y="1450304"/>
                                      <a:pt x="4566189" y="1457106"/>
                                    </a:cubicBezTo>
                                    <a:cubicBezTo>
                                      <a:pt x="4549623" y="1458892"/>
                                      <a:pt x="4535336" y="1469927"/>
                                      <a:pt x="4518624" y="1469927"/>
                                    </a:cubicBezTo>
                                    <a:cubicBezTo>
                                      <a:pt x="4501911" y="1469927"/>
                                      <a:pt x="4487773" y="1457106"/>
                                      <a:pt x="4471061" y="1457106"/>
                                    </a:cubicBezTo>
                                    <a:cubicBezTo>
                                      <a:pt x="4438914" y="1457106"/>
                                      <a:pt x="4407642" y="1465654"/>
                                      <a:pt x="4375931" y="1469927"/>
                                    </a:cubicBezTo>
                                    <a:cubicBezTo>
                                      <a:pt x="4333652" y="1465654"/>
                                      <a:pt x="4291014" y="1463269"/>
                                      <a:pt x="4249093" y="1457106"/>
                                    </a:cubicBezTo>
                                    <a:cubicBezTo>
                                      <a:pt x="4232650" y="1454688"/>
                                      <a:pt x="4218013" y="1442061"/>
                                      <a:pt x="4201528" y="1444283"/>
                                    </a:cubicBezTo>
                                    <a:cubicBezTo>
                                      <a:pt x="4182732" y="1446816"/>
                                      <a:pt x="4169817" y="1461379"/>
                                      <a:pt x="4153963" y="1469927"/>
                                    </a:cubicBezTo>
                                    <a:cubicBezTo>
                                      <a:pt x="4085726" y="1488321"/>
                                      <a:pt x="4122612" y="1479471"/>
                                      <a:pt x="4042979" y="1495572"/>
                                    </a:cubicBezTo>
                                    <a:cubicBezTo>
                                      <a:pt x="4026766" y="1498850"/>
                                      <a:pt x="4011270" y="1504120"/>
                                      <a:pt x="3995416" y="1508394"/>
                                    </a:cubicBezTo>
                                    <a:cubicBezTo>
                                      <a:pt x="3963705" y="1516942"/>
                                      <a:pt x="3947804" y="1533987"/>
                                      <a:pt x="3900286" y="1534037"/>
                                    </a:cubicBezTo>
                                    <a:cubicBezTo>
                                      <a:pt x="3852768" y="1534087"/>
                                      <a:pt x="3784299" y="1504420"/>
                                      <a:pt x="3710309" y="1508695"/>
                                    </a:cubicBezTo>
                                    <a:cubicBezTo>
                                      <a:pt x="3657366" y="1512868"/>
                                      <a:pt x="3585879" y="1521265"/>
                                      <a:pt x="3551480" y="1521215"/>
                                    </a:cubicBezTo>
                                    <a:cubicBezTo>
                                      <a:pt x="3517081" y="1521165"/>
                                      <a:pt x="3519769" y="1512667"/>
                                      <a:pt x="3503915" y="1508394"/>
                                    </a:cubicBezTo>
                                    <a:cubicBezTo>
                                      <a:pt x="3462570" y="1497249"/>
                                      <a:pt x="3419356" y="1491297"/>
                                      <a:pt x="3377077" y="1482749"/>
                                    </a:cubicBezTo>
                                    <a:cubicBezTo>
                                      <a:pt x="3361222" y="1487024"/>
                                      <a:pt x="3344462" y="1489528"/>
                                      <a:pt x="3329514" y="1495572"/>
                                    </a:cubicBezTo>
                                    <a:cubicBezTo>
                                      <a:pt x="3312470" y="1502463"/>
                                      <a:pt x="3300025" y="1516343"/>
                                      <a:pt x="3281949" y="1521215"/>
                                    </a:cubicBezTo>
                                    <a:cubicBezTo>
                                      <a:pt x="3251451" y="1529436"/>
                                      <a:pt x="3218530" y="1529764"/>
                                      <a:pt x="3186819" y="1534037"/>
                                    </a:cubicBezTo>
                                    <a:lnTo>
                                      <a:pt x="3075835" y="1521215"/>
                                    </a:lnTo>
                                    <a:cubicBezTo>
                                      <a:pt x="3047081" y="1518116"/>
                                      <a:pt x="2929113" y="1510661"/>
                                      <a:pt x="2885578" y="1495572"/>
                                    </a:cubicBezTo>
                                    <a:cubicBezTo>
                                      <a:pt x="2868063" y="1489502"/>
                                      <a:pt x="2853867" y="1478476"/>
                                      <a:pt x="2838013" y="1469927"/>
                                    </a:cubicBezTo>
                                    <a:cubicBezTo>
                                      <a:pt x="2816872" y="1465654"/>
                                      <a:pt x="2795961" y="1460561"/>
                                      <a:pt x="2774594" y="1457106"/>
                                    </a:cubicBezTo>
                                    <a:cubicBezTo>
                                      <a:pt x="2743071" y="1452006"/>
                                      <a:pt x="2710847" y="1449923"/>
                                      <a:pt x="2679466" y="1444283"/>
                                    </a:cubicBezTo>
                                    <a:cubicBezTo>
                                      <a:pt x="2591608" y="1428493"/>
                                      <a:pt x="2659266" y="1418639"/>
                                      <a:pt x="2520917" y="1418639"/>
                                    </a:cubicBezTo>
                                    <a:cubicBezTo>
                                      <a:pt x="2504204" y="1418639"/>
                                      <a:pt x="2489206" y="1427187"/>
                                      <a:pt x="2473352" y="1431461"/>
                                    </a:cubicBezTo>
                                    <a:cubicBezTo>
                                      <a:pt x="2420503" y="1435734"/>
                                      <a:pt x="2367300" y="1437751"/>
                                      <a:pt x="2314805" y="1444283"/>
                                    </a:cubicBezTo>
                                    <a:cubicBezTo>
                                      <a:pt x="2298287" y="1446338"/>
                                      <a:pt x="2283953" y="1457106"/>
                                      <a:pt x="2267240" y="1457106"/>
                                    </a:cubicBezTo>
                                    <a:cubicBezTo>
                                      <a:pt x="2250527" y="1457106"/>
                                      <a:pt x="2235530" y="1448557"/>
                                      <a:pt x="2219675" y="1444283"/>
                                    </a:cubicBezTo>
                                    <a:cubicBezTo>
                                      <a:pt x="2203821" y="1448557"/>
                                      <a:pt x="2188823" y="1457106"/>
                                      <a:pt x="2172110" y="1457106"/>
                                    </a:cubicBezTo>
                                    <a:cubicBezTo>
                                      <a:pt x="2155398" y="1457106"/>
                                      <a:pt x="2140990" y="1446700"/>
                                      <a:pt x="2124547" y="1444283"/>
                                    </a:cubicBezTo>
                                    <a:cubicBezTo>
                                      <a:pt x="2082626" y="1438119"/>
                                      <a:pt x="2039988" y="1435734"/>
                                      <a:pt x="1997707" y="1431461"/>
                                    </a:cubicBezTo>
                                    <a:cubicBezTo>
                                      <a:pt x="1934288" y="1435734"/>
                                      <a:pt x="1871088" y="1444283"/>
                                      <a:pt x="1807450" y="1444283"/>
                                    </a:cubicBezTo>
                                    <a:cubicBezTo>
                                      <a:pt x="1790737" y="1444283"/>
                                      <a:pt x="1775955" y="1435173"/>
                                      <a:pt x="1759886" y="1431461"/>
                                    </a:cubicBezTo>
                                    <a:cubicBezTo>
                                      <a:pt x="1738934" y="1426620"/>
                                      <a:pt x="1717606" y="1422913"/>
                                      <a:pt x="1696466" y="1418639"/>
                                    </a:cubicBezTo>
                                    <a:cubicBezTo>
                                      <a:pt x="1621091" y="1459277"/>
                                      <a:pt x="1666979" y="1439410"/>
                                      <a:pt x="1553773" y="1469927"/>
                                    </a:cubicBezTo>
                                    <a:lnTo>
                                      <a:pt x="1458645" y="1444283"/>
                                    </a:lnTo>
                                    <a:cubicBezTo>
                                      <a:pt x="1389940" y="1440009"/>
                                      <a:pt x="1321439" y="1431461"/>
                                      <a:pt x="1252531" y="1431461"/>
                                    </a:cubicBezTo>
                                    <a:cubicBezTo>
                                      <a:pt x="1235819" y="1431461"/>
                                      <a:pt x="1221180" y="1441004"/>
                                      <a:pt x="1204966" y="1444283"/>
                                    </a:cubicBezTo>
                                    <a:cubicBezTo>
                                      <a:pt x="1178824" y="1449568"/>
                                      <a:pt x="1152118" y="1452831"/>
                                      <a:pt x="1125693" y="1457106"/>
                                    </a:cubicBezTo>
                                    <a:cubicBezTo>
                                      <a:pt x="1078128" y="1452831"/>
                                      <a:pt x="1029428" y="1453670"/>
                                      <a:pt x="983000" y="1444283"/>
                                    </a:cubicBezTo>
                                    <a:cubicBezTo>
                                      <a:pt x="964513" y="1440545"/>
                                      <a:pt x="952950" y="1424710"/>
                                      <a:pt x="935435" y="1418639"/>
                                    </a:cubicBezTo>
                                    <a:cubicBezTo>
                                      <a:pt x="915407" y="1411697"/>
                                      <a:pt x="893156" y="1410091"/>
                                      <a:pt x="872016" y="1405817"/>
                                    </a:cubicBezTo>
                                    <a:cubicBezTo>
                                      <a:pt x="806375" y="1423512"/>
                                      <a:pt x="838357" y="1411142"/>
                                      <a:pt x="776887" y="1444283"/>
                                    </a:cubicBezTo>
                                    <a:cubicBezTo>
                                      <a:pt x="766270" y="1450005"/>
                                      <a:pt x="645614" y="1479991"/>
                                      <a:pt x="618339" y="1482749"/>
                                    </a:cubicBezTo>
                                    <a:cubicBezTo>
                                      <a:pt x="555192" y="1489133"/>
                                      <a:pt x="491499" y="1491297"/>
                                      <a:pt x="428080" y="1495572"/>
                                    </a:cubicBezTo>
                                    <a:cubicBezTo>
                                      <a:pt x="252166" y="1479764"/>
                                      <a:pt x="330788" y="1470509"/>
                                      <a:pt x="190258" y="1508394"/>
                                    </a:cubicBezTo>
                                    <a:cubicBezTo>
                                      <a:pt x="190258" y="1508394"/>
                                      <a:pt x="124002" y="1496369"/>
                                      <a:pt x="95130" y="1482749"/>
                                    </a:cubicBezTo>
                                    <a:cubicBezTo>
                                      <a:pt x="59476" y="1465930"/>
                                      <a:pt x="31711" y="1440009"/>
                                      <a:pt x="0" y="1418639"/>
                                    </a:cubicBezTo>
                                    <a:lnTo>
                                      <a:pt x="0" y="1190963"/>
                                    </a:lnTo>
                                    <a:lnTo>
                                      <a:pt x="1270" y="1190913"/>
                                    </a:lnTo>
                                    <a:lnTo>
                                      <a:pt x="12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521BB" id="Freeform 5" o:spid="_x0000_s1026" style="position:absolute;margin-left:-12.35pt;margin-top:11.2pt;width:528.8pt;height:114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6865,15340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" path="m6658617,1376045r,635l6659079,1376045r-462,xm1270,l6666865,r,1376045l6662901,1376045r-2700,7092c6650110,1406670,6622284,1430197,6607463,1435904v-23716,9130,-59422,4105,-91132,-4443l6404587,1450924v-38394,-810,-74399,-4284,-123179,1810c6232628,1458829,6196468,1483218,6111908,1487491v-95130,-4273,-85962,-13157,-135469,-18255c5926932,1464138,5864754,1462848,5814862,1456904v-49892,-5944,-115435,-22785,-137774,-23331l5533333,1457106v-52849,4273,-87633,-4162,-130555,4338c5359856,1469944,5326005,1503833,5275798,1508107v-50207,4274,-89304,-21036,-134273,-25262c5096556,1478619,5021840,1487023,5005986,1482748v-15854,8548,-69958,6614,-111548,203c4852848,1476540,4825150,1452831,4756446,1444283v-63419,4274,-127176,6021,-190257,12823c4549623,1458892,4535336,1469927,4518624,1469927v-16713,,-30851,-12821,-47563,-12821c4438914,1457106,4407642,1465654,4375931,1469927v-42279,-4273,-84917,-6658,-126838,-12821c4232650,1454688,4218013,1442061,4201528,1444283v-18796,2533,-31711,17096,-47565,25644c4085726,1488321,4122612,1479471,4042979,1495572v-16213,3278,-31709,8548,-47563,12822c3963705,1516942,3947804,1533987,3900286,1534037v-47518,50,-115987,-29617,-189977,-25342c3657366,1512868,3585879,1521265,3551480,1521215v-34399,-50,-31711,-8548,-47565,-12821c3462570,1497249,3419356,1491297,3377077,1482749v-15855,4275,-32615,6779,-47563,12823c3312470,1502463,3300025,1516343,3281949,1521215v-30498,8221,-63419,8549,-95130,12822l3075835,1521215v-28754,-3099,-146722,-10554,-190257,-25643c2868063,1489502,2853867,1478476,2838013,1469927v-21141,-4273,-42052,-9366,-63419,-12821c2743071,1452006,2710847,1449923,2679466,1444283v-87858,-15790,-20200,-25644,-158549,-25644c2504204,1418639,2489206,1427187,2473352,1431461v-52849,4273,-106052,6290,-158547,12822c2298287,1446338,2283953,1457106,2267240,1457106v-16713,,-31710,-8549,-47565,-12823c2203821,1448557,2188823,1457106,2172110,1457106v-16712,,-31120,-10406,-47563,-12823c2082626,1438119,2039988,1435734,1997707,1431461v-63419,4273,-126619,12822,-190257,12822c1790737,1444283,1775955,1435173,1759886,1431461v-20952,-4841,-42280,-8548,-63420,-12822c1621091,1459277,1666979,1439410,1553773,1469927r-95128,-25644c1389940,1440009,1321439,1431461,1252531,1431461v-16712,,-31351,9543,-47565,12822c1178824,1449568,1152118,1452831,1125693,1457106v-47565,-4275,-96265,-3436,-142693,-12823c964513,1440545,952950,1424710,935435,1418639v-20028,-6942,-42279,-8548,-63419,-12822c806375,1423512,838357,1411142,776887,1444283v-10617,5722,-131273,35708,-158548,38466c555192,1489133,491499,1491297,428080,1495572v-175914,-15808,-97292,-25063,-237822,12822c190258,1508394,124002,1496369,95130,1482749,59476,1465930,31711,1440009,,1418639l,1190963r1270,-50l1270,xe" fillcolor="#f2f2f2 [3052]" stroked="f" strokeweight="1pt">
                      <v:stroke joinstyle="miter"/>
                      <v:shadow on="t" color="black" opacity="26214f" origin="-.5,-.5" offset=".74836mm,.74836mm"/>
                      <v:path arrowok="t" o:connecttype="custom" o:connectlocs="6707452,1306664;6707452,1307267;6707917,1306664;6707452,1306664;1279,0;6715760,0;6715760,1306664;6711767,1306664;6709047,1313398;6655922,1363505;6564122,1359286;6451558,1377768;6327476,1379486;6156733,1412491;6020270,1395156;5857508,1383446;5718724,1361291;5573915,1383638;5442402,1387757;5314491,1432067;5179233,1408079;5042700,1407987;4930334,1408180;4791330,1371461;4599678,1383638;4551764,1395812;4503852,1383638;4408024,1395812;4280256,1383638;4232342,1371461;4184428,1395812;4072630,1420164;4024719,1432340;3928891,1456690;3737521,1432626;3577527,1444514;3529613,1432340;3401845,1407988;3353933,1420164;3306019,1444514;3210191,1456690;3098393,1444514;2906741,1420164;2858827,1395812;2794943,1383638;2699117,1371461;2539405,1347110;2491492,1359286;2331782,1371461;2283868,1383638;2235954,1371461;2188040,1383638;2140128,1371461;2012358,1359286;1820706,1371461;1772793,1359286;1708908,1347110;1565168,1395812;1469343,1371461;1261717,1359286;1213803,1371461;1133949,1383638;990209,1371461;942296,1347110;878411,1334935;782585,1371461;622874,1407988;431220,1420164;191653,1432340;95828,1407988;0,1347110;0,1130914;1279,1130867;1279,0" o:connectangles="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9" w:type="dxa"/>
                <w:bottom w:w="29" w:type="dxa"/>
              </w:tblCellMar>
              <w:tblLook w:val="04A0" w:firstRow="1" w:lastRow="0" w:firstColumn="1" w:lastColumn="0" w:noHBand="0" w:noVBand="1"/>
            </w:tblPr>
            <w:tblGrid>
              <w:gridCol w:w="3281"/>
              <w:gridCol w:w="3281"/>
              <w:gridCol w:w="3264"/>
            </w:tblGrid>
            <w:tr w:rsidR="00E56ABD" w14:paraId="340B10B9" w14:textId="77777777" w:rsidTr="005A2187">
              <w:trPr>
                <w:trHeight w:val="1420"/>
              </w:trPr>
              <w:tc>
                <w:tcPr>
                  <w:tcW w:w="3281" w:type="dxa"/>
                  <w:vAlign w:val="center"/>
                </w:tcPr>
                <w:p w14:paraId="2D3C5143" w14:textId="77777777" w:rsidR="00E56ABD" w:rsidRDefault="00E56ABD" w:rsidP="005A2187">
                  <w:pPr>
                    <w:spacing w:after="6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"https://logos-world.net/wp-content/uploads/2020/11/The-New-York-Times-Logo.png"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7C42C61F" wp14:editId="28B7957D">
                        <wp:extent cx="1913641" cy="321292"/>
                        <wp:effectExtent l="0" t="0" r="1270" b="635"/>
                        <wp:docPr id="9" name="Picture 9" descr="New York Times (NYT) Logo and symbol, meaning, history, PNG, br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ew York Times (NYT) Logo and symbol, meaning, history, PNG, br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608" b="345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3641" cy="321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7E0630EB" w14:textId="77777777" w:rsidR="00E56ABD" w:rsidRDefault="00E56ABD" w:rsidP="005A2187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“…the revamped observatory is likely to become a must-see,</w:t>
                  </w:r>
                </w:p>
                <w:p w14:paraId="4E8FAB0F" w14:textId="77777777" w:rsidR="00E56ABD" w:rsidRPr="000D002C" w:rsidRDefault="00E56ABD" w:rsidP="005A2187">
                  <w:pPr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even for jaded natives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3281" w:type="dxa"/>
                  <w:vAlign w:val="center"/>
                </w:tcPr>
                <w:p w14:paraId="78A22E18" w14:textId="77777777" w:rsidR="00E56ABD" w:rsidRDefault="00E56ABD" w:rsidP="005A2187">
                  <w:pPr>
                    <w:spacing w:after="120" w:line="360" w:lineRule="auto"/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fldChar w:fldCharType="begin"/>
                  </w:r>
                  <w:r>
                    <w:instrText xml:space="preserve"> INCLUDEPICTURE "https://upload.wikimedia.org/wikipedia/commons/1/13/New_York_Post_logo.png"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25EEAA6A" wp14:editId="46D9DC1E">
                        <wp:extent cx="1593130" cy="240866"/>
                        <wp:effectExtent l="0" t="0" r="0" b="5715"/>
                        <wp:docPr id="10" name="Picture 10" descr="A white text on a black background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 descr="A white text on a black background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130" cy="240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00CF5226" w14:textId="77777777" w:rsidR="00E56ABD" w:rsidRDefault="00E56ABD" w:rsidP="005A2187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“If you haven’t been since you were a kid or </w:t>
                  </w:r>
                  <w:proofErr w:type="gramStart"/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you took</w:t>
                  </w:r>
                  <w:proofErr w:type="gramEnd"/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your</w:t>
                  </w:r>
                </w:p>
                <w:p w14:paraId="2C8F1FD9" w14:textId="77777777" w:rsidR="00E56ABD" w:rsidRPr="00E42E96" w:rsidRDefault="00E56ABD" w:rsidP="005A2187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out-of-town relatives a decade ago,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it’s time for another look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3264" w:type="dxa"/>
                  <w:vAlign w:val="center"/>
                </w:tcPr>
                <w:p w14:paraId="09C58979" w14:textId="77777777" w:rsidR="00E56ABD" w:rsidRDefault="00E56ABD" w:rsidP="005A2187">
                  <w:pPr>
                    <w:spacing w:after="12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"https://upload.wikimedia.org/wikipedia/en/thumb/a/ac/CBS_This_Morning_2015.svg/1280px-CBS_This_Morning_2015.svg.png"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05198A67" wp14:editId="2EDE3A79">
                        <wp:extent cx="1183907" cy="316648"/>
                        <wp:effectExtent l="0" t="0" r="0" b="1270"/>
                        <wp:docPr id="12" name="Picture 12" descr="A black background with a black squar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A black background with a black square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706" cy="320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7A37AA6D" w14:textId="77777777" w:rsidR="00E56ABD" w:rsidRDefault="00E56ABD" w:rsidP="005A2187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“…the Empire State Building is…</w:t>
                  </w:r>
                </w:p>
                <w:p w14:paraId="44921A63" w14:textId="77777777" w:rsidR="00E56ABD" w:rsidRDefault="00E56ABD" w:rsidP="005A2187">
                  <w:pPr>
                    <w:spacing w:after="120"/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the center of it all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</w:tr>
          </w:tbl>
          <w:p w14:paraId="278D4AFF" w14:textId="77777777" w:rsidR="00E56ABD" w:rsidRDefault="00E56ABD" w:rsidP="005A2187"/>
          <w:p w14:paraId="7282DE8B" w14:textId="77777777" w:rsidR="00E56ABD" w:rsidRDefault="00E56ABD" w:rsidP="005A2187"/>
          <w:p w14:paraId="21A06665" w14:textId="77777777" w:rsidR="00E56ABD" w:rsidRDefault="00E56ABD" w:rsidP="005A2187">
            <w:r w:rsidRPr="00A668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7445ECA5" wp14:editId="3994630A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82027</wp:posOffset>
                      </wp:positionV>
                      <wp:extent cx="6715760" cy="1456690"/>
                      <wp:effectExtent l="25400" t="25400" r="91440" b="92710"/>
                      <wp:wrapNone/>
                      <wp:docPr id="20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15760" cy="1456690"/>
                              </a:xfrm>
                              <a:custGeom>
                                <a:avLst/>
                                <a:gdLst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1270 w 6666865"/>
                                  <a:gd name="connsiteY3" fmla="*/ 0 h 1546860"/>
                                  <a:gd name="connsiteX4" fmla="*/ 6666865 w 6666865"/>
                                  <a:gd name="connsiteY4" fmla="*/ 0 h 1546860"/>
                                  <a:gd name="connsiteX5" fmla="*/ 6666865 w 6666865"/>
                                  <a:gd name="connsiteY5" fmla="*/ 1376045 h 1546860"/>
                                  <a:gd name="connsiteX6" fmla="*/ 6662901 w 6666865"/>
                                  <a:gd name="connsiteY6" fmla="*/ 1376045 h 1546860"/>
                                  <a:gd name="connsiteX7" fmla="*/ 6660201 w 6666865"/>
                                  <a:gd name="connsiteY7" fmla="*/ 1383137 h 1546860"/>
                                  <a:gd name="connsiteX8" fmla="*/ 6611461 w 6666865"/>
                                  <a:gd name="connsiteY8" fmla="*/ 1457106 h 1546860"/>
                                  <a:gd name="connsiteX9" fmla="*/ 6516331 w 6666865"/>
                                  <a:gd name="connsiteY9" fmla="*/ 1431461 h 1546860"/>
                                  <a:gd name="connsiteX10" fmla="*/ 6468767 w 6666865"/>
                                  <a:gd name="connsiteY10" fmla="*/ 1444283 h 1546860"/>
                                  <a:gd name="connsiteX11" fmla="*/ 6373638 w 6666865"/>
                                  <a:gd name="connsiteY11" fmla="*/ 1469927 h 1546860"/>
                                  <a:gd name="connsiteX12" fmla="*/ 6119961 w 6666865"/>
                                  <a:gd name="connsiteY12" fmla="*/ 1482749 h 1546860"/>
                                  <a:gd name="connsiteX13" fmla="*/ 5834574 w 6666865"/>
                                  <a:gd name="connsiteY13" fmla="*/ 1469927 h 1546860"/>
                                  <a:gd name="connsiteX14" fmla="*/ 5802865 w 6666865"/>
                                  <a:gd name="connsiteY14" fmla="*/ 1431461 h 1546860"/>
                                  <a:gd name="connsiteX15" fmla="*/ 5757864 w 6666865"/>
                                  <a:gd name="connsiteY15" fmla="*/ 1391296 h 1546860"/>
                                  <a:gd name="connsiteX16" fmla="*/ 5737071 w 6666865"/>
                                  <a:gd name="connsiteY16" fmla="*/ 1376045 h 1546860"/>
                                  <a:gd name="connsiteX17" fmla="*/ 5664819 w 6666865"/>
                                  <a:gd name="connsiteY17" fmla="*/ 1376045 h 1546860"/>
                                  <a:gd name="connsiteX18" fmla="*/ 5612606 w 6666865"/>
                                  <a:gd name="connsiteY18" fmla="*/ 1405817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121107 w 6666865"/>
                                  <a:gd name="connsiteY24" fmla="*/ 1521215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867430 w 6666865"/>
                                  <a:gd name="connsiteY29" fmla="*/ 1546860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376045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93990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80" fmla="*/ 1270 w 6666865"/>
                                  <a:gd name="connsiteY80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894438 w 6666865"/>
                                  <a:gd name="connsiteY27" fmla="*/ 1482951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073544 w 6666865"/>
                                  <a:gd name="connsiteY24" fmla="*/ 1495572 h 1546860"/>
                                  <a:gd name="connsiteX25" fmla="*/ 5025979 w 6666865"/>
                                  <a:gd name="connsiteY25" fmla="*/ 1482749 h 1546860"/>
                                  <a:gd name="connsiteX26" fmla="*/ 4894438 w 6666865"/>
                                  <a:gd name="connsiteY26" fmla="*/ 1482951 h 1546860"/>
                                  <a:gd name="connsiteX27" fmla="*/ 4756446 w 6666865"/>
                                  <a:gd name="connsiteY27" fmla="*/ 1444283 h 1546860"/>
                                  <a:gd name="connsiteX28" fmla="*/ 4566189 w 6666865"/>
                                  <a:gd name="connsiteY28" fmla="*/ 1457106 h 1546860"/>
                                  <a:gd name="connsiteX29" fmla="*/ 4518624 w 6666865"/>
                                  <a:gd name="connsiteY29" fmla="*/ 1469927 h 1546860"/>
                                  <a:gd name="connsiteX30" fmla="*/ 4471061 w 6666865"/>
                                  <a:gd name="connsiteY30" fmla="*/ 1457106 h 1546860"/>
                                  <a:gd name="connsiteX31" fmla="*/ 4375931 w 6666865"/>
                                  <a:gd name="connsiteY31" fmla="*/ 1469927 h 1546860"/>
                                  <a:gd name="connsiteX32" fmla="*/ 4249093 w 6666865"/>
                                  <a:gd name="connsiteY32" fmla="*/ 1457106 h 1546860"/>
                                  <a:gd name="connsiteX33" fmla="*/ 4201528 w 6666865"/>
                                  <a:gd name="connsiteY33" fmla="*/ 1444283 h 1546860"/>
                                  <a:gd name="connsiteX34" fmla="*/ 4153963 w 6666865"/>
                                  <a:gd name="connsiteY34" fmla="*/ 1469927 h 1546860"/>
                                  <a:gd name="connsiteX35" fmla="*/ 4042979 w 6666865"/>
                                  <a:gd name="connsiteY35" fmla="*/ 1495572 h 1546860"/>
                                  <a:gd name="connsiteX36" fmla="*/ 3995416 w 6666865"/>
                                  <a:gd name="connsiteY36" fmla="*/ 1508394 h 1546860"/>
                                  <a:gd name="connsiteX37" fmla="*/ 3900286 w 6666865"/>
                                  <a:gd name="connsiteY37" fmla="*/ 1534037 h 1546860"/>
                                  <a:gd name="connsiteX38" fmla="*/ 3678318 w 6666865"/>
                                  <a:gd name="connsiteY38" fmla="*/ 1546860 h 1546860"/>
                                  <a:gd name="connsiteX39" fmla="*/ 3551480 w 6666865"/>
                                  <a:gd name="connsiteY39" fmla="*/ 1521215 h 1546860"/>
                                  <a:gd name="connsiteX40" fmla="*/ 3503915 w 6666865"/>
                                  <a:gd name="connsiteY40" fmla="*/ 1508394 h 1546860"/>
                                  <a:gd name="connsiteX41" fmla="*/ 3377077 w 6666865"/>
                                  <a:gd name="connsiteY41" fmla="*/ 1482749 h 1546860"/>
                                  <a:gd name="connsiteX42" fmla="*/ 3329514 w 6666865"/>
                                  <a:gd name="connsiteY42" fmla="*/ 1495572 h 1546860"/>
                                  <a:gd name="connsiteX43" fmla="*/ 3281949 w 6666865"/>
                                  <a:gd name="connsiteY43" fmla="*/ 1521215 h 1546860"/>
                                  <a:gd name="connsiteX44" fmla="*/ 3186819 w 6666865"/>
                                  <a:gd name="connsiteY44" fmla="*/ 1534037 h 1546860"/>
                                  <a:gd name="connsiteX45" fmla="*/ 3075835 w 6666865"/>
                                  <a:gd name="connsiteY45" fmla="*/ 1521215 h 1546860"/>
                                  <a:gd name="connsiteX46" fmla="*/ 2885578 w 6666865"/>
                                  <a:gd name="connsiteY46" fmla="*/ 1495572 h 1546860"/>
                                  <a:gd name="connsiteX47" fmla="*/ 2838013 w 6666865"/>
                                  <a:gd name="connsiteY47" fmla="*/ 1469927 h 1546860"/>
                                  <a:gd name="connsiteX48" fmla="*/ 2774594 w 6666865"/>
                                  <a:gd name="connsiteY48" fmla="*/ 1457106 h 1546860"/>
                                  <a:gd name="connsiteX49" fmla="*/ 2679466 w 6666865"/>
                                  <a:gd name="connsiteY49" fmla="*/ 1444283 h 1546860"/>
                                  <a:gd name="connsiteX50" fmla="*/ 2520917 w 6666865"/>
                                  <a:gd name="connsiteY50" fmla="*/ 1418639 h 1546860"/>
                                  <a:gd name="connsiteX51" fmla="*/ 2473352 w 6666865"/>
                                  <a:gd name="connsiteY51" fmla="*/ 1431461 h 1546860"/>
                                  <a:gd name="connsiteX52" fmla="*/ 2314805 w 6666865"/>
                                  <a:gd name="connsiteY52" fmla="*/ 1444283 h 1546860"/>
                                  <a:gd name="connsiteX53" fmla="*/ 2267240 w 6666865"/>
                                  <a:gd name="connsiteY53" fmla="*/ 1457106 h 1546860"/>
                                  <a:gd name="connsiteX54" fmla="*/ 2219675 w 6666865"/>
                                  <a:gd name="connsiteY54" fmla="*/ 1444283 h 1546860"/>
                                  <a:gd name="connsiteX55" fmla="*/ 2172110 w 6666865"/>
                                  <a:gd name="connsiteY55" fmla="*/ 1457106 h 1546860"/>
                                  <a:gd name="connsiteX56" fmla="*/ 2124547 w 6666865"/>
                                  <a:gd name="connsiteY56" fmla="*/ 1444283 h 1546860"/>
                                  <a:gd name="connsiteX57" fmla="*/ 1997707 w 6666865"/>
                                  <a:gd name="connsiteY57" fmla="*/ 1431461 h 1546860"/>
                                  <a:gd name="connsiteX58" fmla="*/ 1807450 w 6666865"/>
                                  <a:gd name="connsiteY58" fmla="*/ 1444283 h 1546860"/>
                                  <a:gd name="connsiteX59" fmla="*/ 1759886 w 6666865"/>
                                  <a:gd name="connsiteY59" fmla="*/ 1431461 h 1546860"/>
                                  <a:gd name="connsiteX60" fmla="*/ 1696466 w 6666865"/>
                                  <a:gd name="connsiteY60" fmla="*/ 1418639 h 1546860"/>
                                  <a:gd name="connsiteX61" fmla="*/ 1553773 w 6666865"/>
                                  <a:gd name="connsiteY61" fmla="*/ 1469927 h 1546860"/>
                                  <a:gd name="connsiteX62" fmla="*/ 1458645 w 6666865"/>
                                  <a:gd name="connsiteY62" fmla="*/ 1444283 h 1546860"/>
                                  <a:gd name="connsiteX63" fmla="*/ 1252531 w 6666865"/>
                                  <a:gd name="connsiteY63" fmla="*/ 1431461 h 1546860"/>
                                  <a:gd name="connsiteX64" fmla="*/ 1204966 w 6666865"/>
                                  <a:gd name="connsiteY64" fmla="*/ 1444283 h 1546860"/>
                                  <a:gd name="connsiteX65" fmla="*/ 1125693 w 6666865"/>
                                  <a:gd name="connsiteY65" fmla="*/ 1457106 h 1546860"/>
                                  <a:gd name="connsiteX66" fmla="*/ 983000 w 6666865"/>
                                  <a:gd name="connsiteY66" fmla="*/ 1444283 h 1546860"/>
                                  <a:gd name="connsiteX67" fmla="*/ 935435 w 6666865"/>
                                  <a:gd name="connsiteY67" fmla="*/ 1418639 h 1546860"/>
                                  <a:gd name="connsiteX68" fmla="*/ 872016 w 6666865"/>
                                  <a:gd name="connsiteY68" fmla="*/ 1405817 h 1546860"/>
                                  <a:gd name="connsiteX69" fmla="*/ 776887 w 6666865"/>
                                  <a:gd name="connsiteY69" fmla="*/ 1444283 h 1546860"/>
                                  <a:gd name="connsiteX70" fmla="*/ 618339 w 6666865"/>
                                  <a:gd name="connsiteY70" fmla="*/ 1482749 h 1546860"/>
                                  <a:gd name="connsiteX71" fmla="*/ 428080 w 6666865"/>
                                  <a:gd name="connsiteY71" fmla="*/ 1495572 h 1546860"/>
                                  <a:gd name="connsiteX72" fmla="*/ 190258 w 6666865"/>
                                  <a:gd name="connsiteY72" fmla="*/ 1508394 h 1546860"/>
                                  <a:gd name="connsiteX73" fmla="*/ 95130 w 6666865"/>
                                  <a:gd name="connsiteY73" fmla="*/ 1482749 h 1546860"/>
                                  <a:gd name="connsiteX74" fmla="*/ 0 w 6666865"/>
                                  <a:gd name="connsiteY74" fmla="*/ 1418639 h 1546860"/>
                                  <a:gd name="connsiteX75" fmla="*/ 0 w 6666865"/>
                                  <a:gd name="connsiteY75" fmla="*/ 1190963 h 1546860"/>
                                  <a:gd name="connsiteX76" fmla="*/ 1270 w 6666865"/>
                                  <a:gd name="connsiteY76" fmla="*/ 1190913 h 1546860"/>
                                  <a:gd name="connsiteX77" fmla="*/ 1270 w 6666865"/>
                                  <a:gd name="connsiteY77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15905 w 6666865"/>
                                  <a:gd name="connsiteY13" fmla="*/ 149597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327221 w 6666865"/>
                                  <a:gd name="connsiteY19" fmla="*/ 1482749 h 1546860"/>
                                  <a:gd name="connsiteX20" fmla="*/ 5263801 w 6666865"/>
                                  <a:gd name="connsiteY20" fmla="*/ 1469927 h 1546860"/>
                                  <a:gd name="connsiteX21" fmla="*/ 5168672 w 6666865"/>
                                  <a:gd name="connsiteY21" fmla="*/ 1482749 h 1546860"/>
                                  <a:gd name="connsiteX22" fmla="*/ 5073544 w 6666865"/>
                                  <a:gd name="connsiteY22" fmla="*/ 1495572 h 1546860"/>
                                  <a:gd name="connsiteX23" fmla="*/ 5025979 w 6666865"/>
                                  <a:gd name="connsiteY23" fmla="*/ 1482749 h 1546860"/>
                                  <a:gd name="connsiteX24" fmla="*/ 4894438 w 6666865"/>
                                  <a:gd name="connsiteY24" fmla="*/ 1482951 h 1546860"/>
                                  <a:gd name="connsiteX25" fmla="*/ 4756446 w 6666865"/>
                                  <a:gd name="connsiteY25" fmla="*/ 1444283 h 1546860"/>
                                  <a:gd name="connsiteX26" fmla="*/ 4566189 w 6666865"/>
                                  <a:gd name="connsiteY26" fmla="*/ 1457106 h 1546860"/>
                                  <a:gd name="connsiteX27" fmla="*/ 4518624 w 6666865"/>
                                  <a:gd name="connsiteY27" fmla="*/ 1469927 h 1546860"/>
                                  <a:gd name="connsiteX28" fmla="*/ 4471061 w 6666865"/>
                                  <a:gd name="connsiteY28" fmla="*/ 1457106 h 1546860"/>
                                  <a:gd name="connsiteX29" fmla="*/ 4375931 w 6666865"/>
                                  <a:gd name="connsiteY29" fmla="*/ 1469927 h 1546860"/>
                                  <a:gd name="connsiteX30" fmla="*/ 4249093 w 6666865"/>
                                  <a:gd name="connsiteY30" fmla="*/ 1457106 h 1546860"/>
                                  <a:gd name="connsiteX31" fmla="*/ 4201528 w 6666865"/>
                                  <a:gd name="connsiteY31" fmla="*/ 1444283 h 1546860"/>
                                  <a:gd name="connsiteX32" fmla="*/ 4153963 w 6666865"/>
                                  <a:gd name="connsiteY32" fmla="*/ 1469927 h 1546860"/>
                                  <a:gd name="connsiteX33" fmla="*/ 4042979 w 6666865"/>
                                  <a:gd name="connsiteY33" fmla="*/ 1495572 h 1546860"/>
                                  <a:gd name="connsiteX34" fmla="*/ 3995416 w 6666865"/>
                                  <a:gd name="connsiteY34" fmla="*/ 1508394 h 1546860"/>
                                  <a:gd name="connsiteX35" fmla="*/ 3900286 w 6666865"/>
                                  <a:gd name="connsiteY35" fmla="*/ 1534037 h 1546860"/>
                                  <a:gd name="connsiteX36" fmla="*/ 3678318 w 6666865"/>
                                  <a:gd name="connsiteY36" fmla="*/ 1546860 h 1546860"/>
                                  <a:gd name="connsiteX37" fmla="*/ 3551480 w 6666865"/>
                                  <a:gd name="connsiteY37" fmla="*/ 1521215 h 1546860"/>
                                  <a:gd name="connsiteX38" fmla="*/ 3503915 w 6666865"/>
                                  <a:gd name="connsiteY38" fmla="*/ 1508394 h 1546860"/>
                                  <a:gd name="connsiteX39" fmla="*/ 3377077 w 6666865"/>
                                  <a:gd name="connsiteY39" fmla="*/ 1482749 h 1546860"/>
                                  <a:gd name="connsiteX40" fmla="*/ 3329514 w 6666865"/>
                                  <a:gd name="connsiteY40" fmla="*/ 1495572 h 1546860"/>
                                  <a:gd name="connsiteX41" fmla="*/ 3281949 w 6666865"/>
                                  <a:gd name="connsiteY41" fmla="*/ 1521215 h 1546860"/>
                                  <a:gd name="connsiteX42" fmla="*/ 3186819 w 6666865"/>
                                  <a:gd name="connsiteY42" fmla="*/ 1534037 h 1546860"/>
                                  <a:gd name="connsiteX43" fmla="*/ 3075835 w 6666865"/>
                                  <a:gd name="connsiteY43" fmla="*/ 1521215 h 1546860"/>
                                  <a:gd name="connsiteX44" fmla="*/ 2885578 w 6666865"/>
                                  <a:gd name="connsiteY44" fmla="*/ 1495572 h 1546860"/>
                                  <a:gd name="connsiteX45" fmla="*/ 2838013 w 6666865"/>
                                  <a:gd name="connsiteY45" fmla="*/ 1469927 h 1546860"/>
                                  <a:gd name="connsiteX46" fmla="*/ 2774594 w 6666865"/>
                                  <a:gd name="connsiteY46" fmla="*/ 1457106 h 1546860"/>
                                  <a:gd name="connsiteX47" fmla="*/ 2679466 w 6666865"/>
                                  <a:gd name="connsiteY47" fmla="*/ 1444283 h 1546860"/>
                                  <a:gd name="connsiteX48" fmla="*/ 2520917 w 6666865"/>
                                  <a:gd name="connsiteY48" fmla="*/ 1418639 h 1546860"/>
                                  <a:gd name="connsiteX49" fmla="*/ 2473352 w 6666865"/>
                                  <a:gd name="connsiteY49" fmla="*/ 1431461 h 1546860"/>
                                  <a:gd name="connsiteX50" fmla="*/ 2314805 w 6666865"/>
                                  <a:gd name="connsiteY50" fmla="*/ 1444283 h 1546860"/>
                                  <a:gd name="connsiteX51" fmla="*/ 2267240 w 6666865"/>
                                  <a:gd name="connsiteY51" fmla="*/ 1457106 h 1546860"/>
                                  <a:gd name="connsiteX52" fmla="*/ 2219675 w 6666865"/>
                                  <a:gd name="connsiteY52" fmla="*/ 1444283 h 1546860"/>
                                  <a:gd name="connsiteX53" fmla="*/ 2172110 w 6666865"/>
                                  <a:gd name="connsiteY53" fmla="*/ 1457106 h 1546860"/>
                                  <a:gd name="connsiteX54" fmla="*/ 2124547 w 6666865"/>
                                  <a:gd name="connsiteY54" fmla="*/ 1444283 h 1546860"/>
                                  <a:gd name="connsiteX55" fmla="*/ 1997707 w 6666865"/>
                                  <a:gd name="connsiteY55" fmla="*/ 1431461 h 1546860"/>
                                  <a:gd name="connsiteX56" fmla="*/ 1807450 w 6666865"/>
                                  <a:gd name="connsiteY56" fmla="*/ 1444283 h 1546860"/>
                                  <a:gd name="connsiteX57" fmla="*/ 1759886 w 6666865"/>
                                  <a:gd name="connsiteY57" fmla="*/ 1431461 h 1546860"/>
                                  <a:gd name="connsiteX58" fmla="*/ 1696466 w 6666865"/>
                                  <a:gd name="connsiteY58" fmla="*/ 1418639 h 1546860"/>
                                  <a:gd name="connsiteX59" fmla="*/ 1553773 w 6666865"/>
                                  <a:gd name="connsiteY59" fmla="*/ 1469927 h 1546860"/>
                                  <a:gd name="connsiteX60" fmla="*/ 1458645 w 6666865"/>
                                  <a:gd name="connsiteY60" fmla="*/ 1444283 h 1546860"/>
                                  <a:gd name="connsiteX61" fmla="*/ 1252531 w 6666865"/>
                                  <a:gd name="connsiteY61" fmla="*/ 1431461 h 1546860"/>
                                  <a:gd name="connsiteX62" fmla="*/ 1204966 w 6666865"/>
                                  <a:gd name="connsiteY62" fmla="*/ 1444283 h 1546860"/>
                                  <a:gd name="connsiteX63" fmla="*/ 1125693 w 6666865"/>
                                  <a:gd name="connsiteY63" fmla="*/ 1457106 h 1546860"/>
                                  <a:gd name="connsiteX64" fmla="*/ 983000 w 6666865"/>
                                  <a:gd name="connsiteY64" fmla="*/ 1444283 h 1546860"/>
                                  <a:gd name="connsiteX65" fmla="*/ 935435 w 6666865"/>
                                  <a:gd name="connsiteY65" fmla="*/ 1418639 h 1546860"/>
                                  <a:gd name="connsiteX66" fmla="*/ 872016 w 6666865"/>
                                  <a:gd name="connsiteY66" fmla="*/ 1405817 h 1546860"/>
                                  <a:gd name="connsiteX67" fmla="*/ 776887 w 6666865"/>
                                  <a:gd name="connsiteY67" fmla="*/ 1444283 h 1546860"/>
                                  <a:gd name="connsiteX68" fmla="*/ 618339 w 6666865"/>
                                  <a:gd name="connsiteY68" fmla="*/ 1482749 h 1546860"/>
                                  <a:gd name="connsiteX69" fmla="*/ 428080 w 6666865"/>
                                  <a:gd name="connsiteY69" fmla="*/ 1495572 h 1546860"/>
                                  <a:gd name="connsiteX70" fmla="*/ 190258 w 6666865"/>
                                  <a:gd name="connsiteY70" fmla="*/ 1508394 h 1546860"/>
                                  <a:gd name="connsiteX71" fmla="*/ 95130 w 6666865"/>
                                  <a:gd name="connsiteY71" fmla="*/ 1482749 h 1546860"/>
                                  <a:gd name="connsiteX72" fmla="*/ 0 w 6666865"/>
                                  <a:gd name="connsiteY72" fmla="*/ 1418639 h 1546860"/>
                                  <a:gd name="connsiteX73" fmla="*/ 0 w 6666865"/>
                                  <a:gd name="connsiteY73" fmla="*/ 1190963 h 1546860"/>
                                  <a:gd name="connsiteX74" fmla="*/ 1270 w 6666865"/>
                                  <a:gd name="connsiteY74" fmla="*/ 1190913 h 1546860"/>
                                  <a:gd name="connsiteX75" fmla="*/ 1270 w 6666865"/>
                                  <a:gd name="connsiteY75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168672 w 6666865"/>
                                  <a:gd name="connsiteY20" fmla="*/ 1482749 h 1546860"/>
                                  <a:gd name="connsiteX21" fmla="*/ 5073544 w 6666865"/>
                                  <a:gd name="connsiteY21" fmla="*/ 1495572 h 1546860"/>
                                  <a:gd name="connsiteX22" fmla="*/ 5025979 w 6666865"/>
                                  <a:gd name="connsiteY22" fmla="*/ 1482749 h 1546860"/>
                                  <a:gd name="connsiteX23" fmla="*/ 4894438 w 6666865"/>
                                  <a:gd name="connsiteY23" fmla="*/ 1482951 h 1546860"/>
                                  <a:gd name="connsiteX24" fmla="*/ 4756446 w 6666865"/>
                                  <a:gd name="connsiteY24" fmla="*/ 1444283 h 1546860"/>
                                  <a:gd name="connsiteX25" fmla="*/ 4566189 w 6666865"/>
                                  <a:gd name="connsiteY25" fmla="*/ 1457106 h 1546860"/>
                                  <a:gd name="connsiteX26" fmla="*/ 4518624 w 6666865"/>
                                  <a:gd name="connsiteY26" fmla="*/ 1469927 h 1546860"/>
                                  <a:gd name="connsiteX27" fmla="*/ 4471061 w 6666865"/>
                                  <a:gd name="connsiteY27" fmla="*/ 1457106 h 1546860"/>
                                  <a:gd name="connsiteX28" fmla="*/ 4375931 w 6666865"/>
                                  <a:gd name="connsiteY28" fmla="*/ 1469927 h 1546860"/>
                                  <a:gd name="connsiteX29" fmla="*/ 4249093 w 6666865"/>
                                  <a:gd name="connsiteY29" fmla="*/ 1457106 h 1546860"/>
                                  <a:gd name="connsiteX30" fmla="*/ 4201528 w 6666865"/>
                                  <a:gd name="connsiteY30" fmla="*/ 1444283 h 1546860"/>
                                  <a:gd name="connsiteX31" fmla="*/ 4153963 w 6666865"/>
                                  <a:gd name="connsiteY31" fmla="*/ 1469927 h 1546860"/>
                                  <a:gd name="connsiteX32" fmla="*/ 4042979 w 6666865"/>
                                  <a:gd name="connsiteY32" fmla="*/ 1495572 h 1546860"/>
                                  <a:gd name="connsiteX33" fmla="*/ 3995416 w 6666865"/>
                                  <a:gd name="connsiteY33" fmla="*/ 1508394 h 1546860"/>
                                  <a:gd name="connsiteX34" fmla="*/ 3900286 w 6666865"/>
                                  <a:gd name="connsiteY34" fmla="*/ 1534037 h 1546860"/>
                                  <a:gd name="connsiteX35" fmla="*/ 3678318 w 6666865"/>
                                  <a:gd name="connsiteY35" fmla="*/ 1546860 h 1546860"/>
                                  <a:gd name="connsiteX36" fmla="*/ 3551480 w 6666865"/>
                                  <a:gd name="connsiteY36" fmla="*/ 1521215 h 1546860"/>
                                  <a:gd name="connsiteX37" fmla="*/ 3503915 w 6666865"/>
                                  <a:gd name="connsiteY37" fmla="*/ 1508394 h 1546860"/>
                                  <a:gd name="connsiteX38" fmla="*/ 3377077 w 6666865"/>
                                  <a:gd name="connsiteY38" fmla="*/ 1482749 h 1546860"/>
                                  <a:gd name="connsiteX39" fmla="*/ 3329514 w 6666865"/>
                                  <a:gd name="connsiteY39" fmla="*/ 1495572 h 1546860"/>
                                  <a:gd name="connsiteX40" fmla="*/ 3281949 w 6666865"/>
                                  <a:gd name="connsiteY40" fmla="*/ 1521215 h 1546860"/>
                                  <a:gd name="connsiteX41" fmla="*/ 3186819 w 6666865"/>
                                  <a:gd name="connsiteY41" fmla="*/ 1534037 h 1546860"/>
                                  <a:gd name="connsiteX42" fmla="*/ 3075835 w 6666865"/>
                                  <a:gd name="connsiteY42" fmla="*/ 1521215 h 1546860"/>
                                  <a:gd name="connsiteX43" fmla="*/ 2885578 w 6666865"/>
                                  <a:gd name="connsiteY43" fmla="*/ 1495572 h 1546860"/>
                                  <a:gd name="connsiteX44" fmla="*/ 2838013 w 6666865"/>
                                  <a:gd name="connsiteY44" fmla="*/ 1469927 h 1546860"/>
                                  <a:gd name="connsiteX45" fmla="*/ 2774594 w 6666865"/>
                                  <a:gd name="connsiteY45" fmla="*/ 1457106 h 1546860"/>
                                  <a:gd name="connsiteX46" fmla="*/ 2679466 w 6666865"/>
                                  <a:gd name="connsiteY46" fmla="*/ 1444283 h 1546860"/>
                                  <a:gd name="connsiteX47" fmla="*/ 2520917 w 6666865"/>
                                  <a:gd name="connsiteY47" fmla="*/ 1418639 h 1546860"/>
                                  <a:gd name="connsiteX48" fmla="*/ 2473352 w 6666865"/>
                                  <a:gd name="connsiteY48" fmla="*/ 1431461 h 1546860"/>
                                  <a:gd name="connsiteX49" fmla="*/ 2314805 w 6666865"/>
                                  <a:gd name="connsiteY49" fmla="*/ 1444283 h 1546860"/>
                                  <a:gd name="connsiteX50" fmla="*/ 2267240 w 6666865"/>
                                  <a:gd name="connsiteY50" fmla="*/ 1457106 h 1546860"/>
                                  <a:gd name="connsiteX51" fmla="*/ 2219675 w 6666865"/>
                                  <a:gd name="connsiteY51" fmla="*/ 1444283 h 1546860"/>
                                  <a:gd name="connsiteX52" fmla="*/ 2172110 w 6666865"/>
                                  <a:gd name="connsiteY52" fmla="*/ 1457106 h 1546860"/>
                                  <a:gd name="connsiteX53" fmla="*/ 2124547 w 6666865"/>
                                  <a:gd name="connsiteY53" fmla="*/ 1444283 h 1546860"/>
                                  <a:gd name="connsiteX54" fmla="*/ 1997707 w 6666865"/>
                                  <a:gd name="connsiteY54" fmla="*/ 1431461 h 1546860"/>
                                  <a:gd name="connsiteX55" fmla="*/ 1807450 w 6666865"/>
                                  <a:gd name="connsiteY55" fmla="*/ 1444283 h 1546860"/>
                                  <a:gd name="connsiteX56" fmla="*/ 1759886 w 6666865"/>
                                  <a:gd name="connsiteY56" fmla="*/ 1431461 h 1546860"/>
                                  <a:gd name="connsiteX57" fmla="*/ 1696466 w 6666865"/>
                                  <a:gd name="connsiteY57" fmla="*/ 1418639 h 1546860"/>
                                  <a:gd name="connsiteX58" fmla="*/ 1553773 w 6666865"/>
                                  <a:gd name="connsiteY58" fmla="*/ 1469927 h 1546860"/>
                                  <a:gd name="connsiteX59" fmla="*/ 1458645 w 6666865"/>
                                  <a:gd name="connsiteY59" fmla="*/ 1444283 h 1546860"/>
                                  <a:gd name="connsiteX60" fmla="*/ 1252531 w 6666865"/>
                                  <a:gd name="connsiteY60" fmla="*/ 1431461 h 1546860"/>
                                  <a:gd name="connsiteX61" fmla="*/ 1204966 w 6666865"/>
                                  <a:gd name="connsiteY61" fmla="*/ 1444283 h 1546860"/>
                                  <a:gd name="connsiteX62" fmla="*/ 1125693 w 6666865"/>
                                  <a:gd name="connsiteY62" fmla="*/ 1457106 h 1546860"/>
                                  <a:gd name="connsiteX63" fmla="*/ 983000 w 6666865"/>
                                  <a:gd name="connsiteY63" fmla="*/ 1444283 h 1546860"/>
                                  <a:gd name="connsiteX64" fmla="*/ 935435 w 6666865"/>
                                  <a:gd name="connsiteY64" fmla="*/ 1418639 h 1546860"/>
                                  <a:gd name="connsiteX65" fmla="*/ 872016 w 6666865"/>
                                  <a:gd name="connsiteY65" fmla="*/ 1405817 h 1546860"/>
                                  <a:gd name="connsiteX66" fmla="*/ 776887 w 6666865"/>
                                  <a:gd name="connsiteY66" fmla="*/ 1444283 h 1546860"/>
                                  <a:gd name="connsiteX67" fmla="*/ 618339 w 6666865"/>
                                  <a:gd name="connsiteY67" fmla="*/ 1482749 h 1546860"/>
                                  <a:gd name="connsiteX68" fmla="*/ 428080 w 6666865"/>
                                  <a:gd name="connsiteY68" fmla="*/ 1495572 h 1546860"/>
                                  <a:gd name="connsiteX69" fmla="*/ 190258 w 6666865"/>
                                  <a:gd name="connsiteY69" fmla="*/ 1508394 h 1546860"/>
                                  <a:gd name="connsiteX70" fmla="*/ 95130 w 6666865"/>
                                  <a:gd name="connsiteY70" fmla="*/ 1482749 h 1546860"/>
                                  <a:gd name="connsiteX71" fmla="*/ 0 w 6666865"/>
                                  <a:gd name="connsiteY71" fmla="*/ 1418639 h 1546860"/>
                                  <a:gd name="connsiteX72" fmla="*/ 0 w 6666865"/>
                                  <a:gd name="connsiteY72" fmla="*/ 1190963 h 1546860"/>
                                  <a:gd name="connsiteX73" fmla="*/ 1270 w 6666865"/>
                                  <a:gd name="connsiteY73" fmla="*/ 1190913 h 1546860"/>
                                  <a:gd name="connsiteX74" fmla="*/ 1270 w 6666865"/>
                                  <a:gd name="connsiteY74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07463 w 6666865"/>
                                  <a:gd name="connsiteY9" fmla="*/ 1435904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073544 w 6666865"/>
                                  <a:gd name="connsiteY20" fmla="*/ 1495572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9984 w 6666865"/>
                                  <a:gd name="connsiteY21" fmla="*/ 1453054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76439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</a:cxnLst>
                                <a:rect l="l" t="t" r="r" b="b"/>
                                <a:pathLst>
                                  <a:path w="6666865" h="1534037">
                                    <a:moveTo>
                                      <a:pt x="6658617" y="1376045"/>
                                    </a:moveTo>
                                    <a:lnTo>
                                      <a:pt x="6658617" y="1376680"/>
                                    </a:lnTo>
                                    <a:lnTo>
                                      <a:pt x="6659079" y="1376045"/>
                                    </a:lnTo>
                                    <a:lnTo>
                                      <a:pt x="6658617" y="1376045"/>
                                    </a:lnTo>
                                    <a:close/>
                                    <a:moveTo>
                                      <a:pt x="1270" y="0"/>
                                    </a:moveTo>
                                    <a:lnTo>
                                      <a:pt x="6666865" y="0"/>
                                    </a:lnTo>
                                    <a:lnTo>
                                      <a:pt x="6666865" y="1376045"/>
                                    </a:lnTo>
                                    <a:lnTo>
                                      <a:pt x="6662901" y="1376045"/>
                                    </a:lnTo>
                                    <a:lnTo>
                                      <a:pt x="6660201" y="1383137"/>
                                    </a:lnTo>
                                    <a:cubicBezTo>
                                      <a:pt x="6650110" y="1406670"/>
                                      <a:pt x="6622284" y="1430197"/>
                                      <a:pt x="6607463" y="1435904"/>
                                    </a:cubicBezTo>
                                    <a:cubicBezTo>
                                      <a:pt x="6583747" y="1445034"/>
                                      <a:pt x="6548041" y="1440009"/>
                                      <a:pt x="6516331" y="1431461"/>
                                    </a:cubicBezTo>
                                    <a:lnTo>
                                      <a:pt x="6404587" y="1450924"/>
                                    </a:lnTo>
                                    <a:cubicBezTo>
                                      <a:pt x="6366193" y="1450114"/>
                                      <a:pt x="6330188" y="1446640"/>
                                      <a:pt x="6281408" y="1452734"/>
                                    </a:cubicBezTo>
                                    <a:cubicBezTo>
                                      <a:pt x="6232628" y="1458829"/>
                                      <a:pt x="6196468" y="1483218"/>
                                      <a:pt x="6111908" y="1487491"/>
                                    </a:cubicBezTo>
                                    <a:cubicBezTo>
                                      <a:pt x="6016778" y="1483218"/>
                                      <a:pt x="6025946" y="1474334"/>
                                      <a:pt x="5976439" y="1469236"/>
                                    </a:cubicBezTo>
                                    <a:cubicBezTo>
                                      <a:pt x="5926932" y="1464138"/>
                                      <a:pt x="5864754" y="1462848"/>
                                      <a:pt x="5814862" y="1456904"/>
                                    </a:cubicBezTo>
                                    <a:cubicBezTo>
                                      <a:pt x="5764970" y="1450960"/>
                                      <a:pt x="5699427" y="1434119"/>
                                      <a:pt x="5677088" y="1433573"/>
                                    </a:cubicBezTo>
                                    <a:lnTo>
                                      <a:pt x="5533333" y="1457106"/>
                                    </a:lnTo>
                                    <a:cubicBezTo>
                                      <a:pt x="5480484" y="1461379"/>
                                      <a:pt x="5445700" y="1452944"/>
                                      <a:pt x="5402778" y="1461444"/>
                                    </a:cubicBezTo>
                                    <a:cubicBezTo>
                                      <a:pt x="5359856" y="1469944"/>
                                      <a:pt x="5326005" y="1503833"/>
                                      <a:pt x="5275798" y="1508107"/>
                                    </a:cubicBezTo>
                                    <a:cubicBezTo>
                                      <a:pt x="5225591" y="1512381"/>
                                      <a:pt x="5186494" y="1487071"/>
                                      <a:pt x="5141525" y="1482845"/>
                                    </a:cubicBezTo>
                                    <a:cubicBezTo>
                                      <a:pt x="5096556" y="1478619"/>
                                      <a:pt x="5021840" y="1487023"/>
                                      <a:pt x="5005986" y="1482748"/>
                                    </a:cubicBezTo>
                                    <a:cubicBezTo>
                                      <a:pt x="4990132" y="1491296"/>
                                      <a:pt x="4936028" y="1489362"/>
                                      <a:pt x="4894438" y="1482951"/>
                                    </a:cubicBezTo>
                                    <a:cubicBezTo>
                                      <a:pt x="4852848" y="1476540"/>
                                      <a:pt x="4825150" y="1452831"/>
                                      <a:pt x="4756446" y="1444283"/>
                                    </a:cubicBezTo>
                                    <a:cubicBezTo>
                                      <a:pt x="4693027" y="1448557"/>
                                      <a:pt x="4629270" y="1450304"/>
                                      <a:pt x="4566189" y="1457106"/>
                                    </a:cubicBezTo>
                                    <a:cubicBezTo>
                                      <a:pt x="4549623" y="1458892"/>
                                      <a:pt x="4535336" y="1469927"/>
                                      <a:pt x="4518624" y="1469927"/>
                                    </a:cubicBezTo>
                                    <a:cubicBezTo>
                                      <a:pt x="4501911" y="1469927"/>
                                      <a:pt x="4487773" y="1457106"/>
                                      <a:pt x="4471061" y="1457106"/>
                                    </a:cubicBezTo>
                                    <a:cubicBezTo>
                                      <a:pt x="4438914" y="1457106"/>
                                      <a:pt x="4407642" y="1465654"/>
                                      <a:pt x="4375931" y="1469927"/>
                                    </a:cubicBezTo>
                                    <a:cubicBezTo>
                                      <a:pt x="4333652" y="1465654"/>
                                      <a:pt x="4291014" y="1463269"/>
                                      <a:pt x="4249093" y="1457106"/>
                                    </a:cubicBezTo>
                                    <a:cubicBezTo>
                                      <a:pt x="4232650" y="1454688"/>
                                      <a:pt x="4218013" y="1442061"/>
                                      <a:pt x="4201528" y="1444283"/>
                                    </a:cubicBezTo>
                                    <a:cubicBezTo>
                                      <a:pt x="4182732" y="1446816"/>
                                      <a:pt x="4169817" y="1461379"/>
                                      <a:pt x="4153963" y="1469927"/>
                                    </a:cubicBezTo>
                                    <a:cubicBezTo>
                                      <a:pt x="4085726" y="1488321"/>
                                      <a:pt x="4122612" y="1479471"/>
                                      <a:pt x="4042979" y="1495572"/>
                                    </a:cubicBezTo>
                                    <a:cubicBezTo>
                                      <a:pt x="4026766" y="1498850"/>
                                      <a:pt x="4011270" y="1504120"/>
                                      <a:pt x="3995416" y="1508394"/>
                                    </a:cubicBezTo>
                                    <a:cubicBezTo>
                                      <a:pt x="3963705" y="1516942"/>
                                      <a:pt x="3947804" y="1533987"/>
                                      <a:pt x="3900286" y="1534037"/>
                                    </a:cubicBezTo>
                                    <a:cubicBezTo>
                                      <a:pt x="3852768" y="1534087"/>
                                      <a:pt x="3784299" y="1504420"/>
                                      <a:pt x="3710309" y="1508695"/>
                                    </a:cubicBezTo>
                                    <a:cubicBezTo>
                                      <a:pt x="3657366" y="1512868"/>
                                      <a:pt x="3585879" y="1521265"/>
                                      <a:pt x="3551480" y="1521215"/>
                                    </a:cubicBezTo>
                                    <a:cubicBezTo>
                                      <a:pt x="3517081" y="1521165"/>
                                      <a:pt x="3519769" y="1512667"/>
                                      <a:pt x="3503915" y="1508394"/>
                                    </a:cubicBezTo>
                                    <a:cubicBezTo>
                                      <a:pt x="3462570" y="1497249"/>
                                      <a:pt x="3419356" y="1491297"/>
                                      <a:pt x="3377077" y="1482749"/>
                                    </a:cubicBezTo>
                                    <a:cubicBezTo>
                                      <a:pt x="3361222" y="1487024"/>
                                      <a:pt x="3344462" y="1489528"/>
                                      <a:pt x="3329514" y="1495572"/>
                                    </a:cubicBezTo>
                                    <a:cubicBezTo>
                                      <a:pt x="3312470" y="1502463"/>
                                      <a:pt x="3300025" y="1516343"/>
                                      <a:pt x="3281949" y="1521215"/>
                                    </a:cubicBezTo>
                                    <a:cubicBezTo>
                                      <a:pt x="3251451" y="1529436"/>
                                      <a:pt x="3218530" y="1529764"/>
                                      <a:pt x="3186819" y="1534037"/>
                                    </a:cubicBezTo>
                                    <a:lnTo>
                                      <a:pt x="3075835" y="1521215"/>
                                    </a:lnTo>
                                    <a:cubicBezTo>
                                      <a:pt x="3047081" y="1518116"/>
                                      <a:pt x="2929113" y="1510661"/>
                                      <a:pt x="2885578" y="1495572"/>
                                    </a:cubicBezTo>
                                    <a:cubicBezTo>
                                      <a:pt x="2868063" y="1489502"/>
                                      <a:pt x="2853867" y="1478476"/>
                                      <a:pt x="2838013" y="1469927"/>
                                    </a:cubicBezTo>
                                    <a:cubicBezTo>
                                      <a:pt x="2816872" y="1465654"/>
                                      <a:pt x="2795961" y="1460561"/>
                                      <a:pt x="2774594" y="1457106"/>
                                    </a:cubicBezTo>
                                    <a:cubicBezTo>
                                      <a:pt x="2743071" y="1452006"/>
                                      <a:pt x="2710847" y="1449923"/>
                                      <a:pt x="2679466" y="1444283"/>
                                    </a:cubicBezTo>
                                    <a:cubicBezTo>
                                      <a:pt x="2591608" y="1428493"/>
                                      <a:pt x="2659266" y="1418639"/>
                                      <a:pt x="2520917" y="1418639"/>
                                    </a:cubicBezTo>
                                    <a:cubicBezTo>
                                      <a:pt x="2504204" y="1418639"/>
                                      <a:pt x="2489206" y="1427187"/>
                                      <a:pt x="2473352" y="1431461"/>
                                    </a:cubicBezTo>
                                    <a:cubicBezTo>
                                      <a:pt x="2420503" y="1435734"/>
                                      <a:pt x="2367300" y="1437751"/>
                                      <a:pt x="2314805" y="1444283"/>
                                    </a:cubicBezTo>
                                    <a:cubicBezTo>
                                      <a:pt x="2298287" y="1446338"/>
                                      <a:pt x="2283953" y="1457106"/>
                                      <a:pt x="2267240" y="1457106"/>
                                    </a:cubicBezTo>
                                    <a:cubicBezTo>
                                      <a:pt x="2250527" y="1457106"/>
                                      <a:pt x="2235530" y="1448557"/>
                                      <a:pt x="2219675" y="1444283"/>
                                    </a:cubicBezTo>
                                    <a:cubicBezTo>
                                      <a:pt x="2203821" y="1448557"/>
                                      <a:pt x="2188823" y="1457106"/>
                                      <a:pt x="2172110" y="1457106"/>
                                    </a:cubicBezTo>
                                    <a:cubicBezTo>
                                      <a:pt x="2155398" y="1457106"/>
                                      <a:pt x="2140990" y="1446700"/>
                                      <a:pt x="2124547" y="1444283"/>
                                    </a:cubicBezTo>
                                    <a:cubicBezTo>
                                      <a:pt x="2082626" y="1438119"/>
                                      <a:pt x="2039988" y="1435734"/>
                                      <a:pt x="1997707" y="1431461"/>
                                    </a:cubicBezTo>
                                    <a:cubicBezTo>
                                      <a:pt x="1934288" y="1435734"/>
                                      <a:pt x="1871088" y="1444283"/>
                                      <a:pt x="1807450" y="1444283"/>
                                    </a:cubicBezTo>
                                    <a:cubicBezTo>
                                      <a:pt x="1790737" y="1444283"/>
                                      <a:pt x="1775955" y="1435173"/>
                                      <a:pt x="1759886" y="1431461"/>
                                    </a:cubicBezTo>
                                    <a:cubicBezTo>
                                      <a:pt x="1738934" y="1426620"/>
                                      <a:pt x="1717606" y="1422913"/>
                                      <a:pt x="1696466" y="1418639"/>
                                    </a:cubicBezTo>
                                    <a:cubicBezTo>
                                      <a:pt x="1621091" y="1459277"/>
                                      <a:pt x="1666979" y="1439410"/>
                                      <a:pt x="1553773" y="1469927"/>
                                    </a:cubicBezTo>
                                    <a:lnTo>
                                      <a:pt x="1458645" y="1444283"/>
                                    </a:lnTo>
                                    <a:cubicBezTo>
                                      <a:pt x="1389940" y="1440009"/>
                                      <a:pt x="1321439" y="1431461"/>
                                      <a:pt x="1252531" y="1431461"/>
                                    </a:cubicBezTo>
                                    <a:cubicBezTo>
                                      <a:pt x="1235819" y="1431461"/>
                                      <a:pt x="1221180" y="1441004"/>
                                      <a:pt x="1204966" y="1444283"/>
                                    </a:cubicBezTo>
                                    <a:cubicBezTo>
                                      <a:pt x="1178824" y="1449568"/>
                                      <a:pt x="1152118" y="1452831"/>
                                      <a:pt x="1125693" y="1457106"/>
                                    </a:cubicBezTo>
                                    <a:cubicBezTo>
                                      <a:pt x="1078128" y="1452831"/>
                                      <a:pt x="1029428" y="1453670"/>
                                      <a:pt x="983000" y="1444283"/>
                                    </a:cubicBezTo>
                                    <a:cubicBezTo>
                                      <a:pt x="964513" y="1440545"/>
                                      <a:pt x="952950" y="1424710"/>
                                      <a:pt x="935435" y="1418639"/>
                                    </a:cubicBezTo>
                                    <a:cubicBezTo>
                                      <a:pt x="915407" y="1411697"/>
                                      <a:pt x="893156" y="1410091"/>
                                      <a:pt x="872016" y="1405817"/>
                                    </a:cubicBezTo>
                                    <a:cubicBezTo>
                                      <a:pt x="806375" y="1423512"/>
                                      <a:pt x="838357" y="1411142"/>
                                      <a:pt x="776887" y="1444283"/>
                                    </a:cubicBezTo>
                                    <a:cubicBezTo>
                                      <a:pt x="766270" y="1450005"/>
                                      <a:pt x="645614" y="1479991"/>
                                      <a:pt x="618339" y="1482749"/>
                                    </a:cubicBezTo>
                                    <a:cubicBezTo>
                                      <a:pt x="555192" y="1489133"/>
                                      <a:pt x="491499" y="1491297"/>
                                      <a:pt x="428080" y="1495572"/>
                                    </a:cubicBezTo>
                                    <a:cubicBezTo>
                                      <a:pt x="252166" y="1479764"/>
                                      <a:pt x="330788" y="1470509"/>
                                      <a:pt x="190258" y="1508394"/>
                                    </a:cubicBezTo>
                                    <a:cubicBezTo>
                                      <a:pt x="190258" y="1508394"/>
                                      <a:pt x="124002" y="1496369"/>
                                      <a:pt x="95130" y="1482749"/>
                                    </a:cubicBezTo>
                                    <a:cubicBezTo>
                                      <a:pt x="59476" y="1465930"/>
                                      <a:pt x="31711" y="1440009"/>
                                      <a:pt x="0" y="1418639"/>
                                    </a:cubicBezTo>
                                    <a:lnTo>
                                      <a:pt x="0" y="1190963"/>
                                    </a:lnTo>
                                    <a:lnTo>
                                      <a:pt x="1270" y="1190913"/>
                                    </a:lnTo>
                                    <a:lnTo>
                                      <a:pt x="12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598E0" id="Freeform 5" o:spid="_x0000_s1026" style="position:absolute;margin-left:-12.3pt;margin-top:6.45pt;width:528.8pt;height:114.7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6865,15340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" path="m6658617,1376045r,635l6659079,1376045r-462,xm1270,l6666865,r,1376045l6662901,1376045r-2700,7092c6650110,1406670,6622284,1430197,6607463,1435904v-23716,9130,-59422,4105,-91132,-4443l6404587,1450924v-38394,-810,-74399,-4284,-123179,1810c6232628,1458829,6196468,1483218,6111908,1487491v-95130,-4273,-85962,-13157,-135469,-18255c5926932,1464138,5864754,1462848,5814862,1456904v-49892,-5944,-115435,-22785,-137774,-23331l5533333,1457106v-52849,4273,-87633,-4162,-130555,4338c5359856,1469944,5326005,1503833,5275798,1508107v-50207,4274,-89304,-21036,-134273,-25262c5096556,1478619,5021840,1487023,5005986,1482748v-15854,8548,-69958,6614,-111548,203c4852848,1476540,4825150,1452831,4756446,1444283v-63419,4274,-127176,6021,-190257,12823c4549623,1458892,4535336,1469927,4518624,1469927v-16713,,-30851,-12821,-47563,-12821c4438914,1457106,4407642,1465654,4375931,1469927v-42279,-4273,-84917,-6658,-126838,-12821c4232650,1454688,4218013,1442061,4201528,1444283v-18796,2533,-31711,17096,-47565,25644c4085726,1488321,4122612,1479471,4042979,1495572v-16213,3278,-31709,8548,-47563,12822c3963705,1516942,3947804,1533987,3900286,1534037v-47518,50,-115987,-29617,-189977,-25342c3657366,1512868,3585879,1521265,3551480,1521215v-34399,-50,-31711,-8548,-47565,-12821c3462570,1497249,3419356,1491297,3377077,1482749v-15855,4275,-32615,6779,-47563,12823c3312470,1502463,3300025,1516343,3281949,1521215v-30498,8221,-63419,8549,-95130,12822l3075835,1521215v-28754,-3099,-146722,-10554,-190257,-25643c2868063,1489502,2853867,1478476,2838013,1469927v-21141,-4273,-42052,-9366,-63419,-12821c2743071,1452006,2710847,1449923,2679466,1444283v-87858,-15790,-20200,-25644,-158549,-25644c2504204,1418639,2489206,1427187,2473352,1431461v-52849,4273,-106052,6290,-158547,12822c2298287,1446338,2283953,1457106,2267240,1457106v-16713,,-31710,-8549,-47565,-12823c2203821,1448557,2188823,1457106,2172110,1457106v-16712,,-31120,-10406,-47563,-12823c2082626,1438119,2039988,1435734,1997707,1431461v-63419,4273,-126619,12822,-190257,12822c1790737,1444283,1775955,1435173,1759886,1431461v-20952,-4841,-42280,-8548,-63420,-12822c1621091,1459277,1666979,1439410,1553773,1469927r-95128,-25644c1389940,1440009,1321439,1431461,1252531,1431461v-16712,,-31351,9543,-47565,12822c1178824,1449568,1152118,1452831,1125693,1457106v-47565,-4275,-96265,-3436,-142693,-12823c964513,1440545,952950,1424710,935435,1418639v-20028,-6942,-42279,-8548,-63419,-12822c806375,1423512,838357,1411142,776887,1444283v-10617,5722,-131273,35708,-158548,38466c555192,1489133,491499,1491297,428080,1495572v-175914,-15808,-97292,-25063,-237822,12822c190258,1508394,124002,1496369,95130,1482749,59476,1465930,31711,1440009,,1418639l,1190963r1270,-50l1270,xe" fillcolor="#f2f2f2 [3052]" stroked="f" strokeweight="1pt">
                      <v:stroke joinstyle="miter"/>
                      <v:shadow on="t" color="black" opacity="26214f" origin="-.5,-.5" offset=".74836mm,.74836mm"/>
                      <v:path arrowok="t" o:connecttype="custom" o:connectlocs="6707452,1306664;6707452,1307267;6707917,1306664;6707452,1306664;1279,0;6715760,0;6715760,1306664;6711767,1306664;6709047,1313398;6655922,1363505;6564122,1359286;6451558,1377768;6327476,1379486;6156733,1412491;6020270,1395156;5857508,1383446;5718724,1361291;5573915,1383638;5442402,1387757;5314491,1432067;5179233,1408079;5042700,1407987;4930334,1408180;4791330,1371461;4599678,1383638;4551764,1395812;4503852,1383638;4408024,1395812;4280256,1383638;4232342,1371461;4184428,1395812;4072630,1420164;4024719,1432340;3928891,1456690;3737521,1432626;3577527,1444514;3529613,1432340;3401845,1407988;3353933,1420164;3306019,1444514;3210191,1456690;3098393,1444514;2906741,1420164;2858827,1395812;2794943,1383638;2699117,1371461;2539405,1347110;2491492,1359286;2331782,1371461;2283868,1383638;2235954,1371461;2188040,1383638;2140128,1371461;2012358,1359286;1820706,1371461;1772793,1359286;1708908,1347110;1565168,1395812;1469343,1371461;1261717,1359286;1213803,1371461;1133949,1383638;990209,1371461;942296,1347110;878411,1334935;782585,1371461;622874,1407988;431220,1420164;191653,1432340;95828,1407988;0,1347110;0,1130914;1279,1130867;1279,0" o:connectangles="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bottom w:w="360" w:type="dxa"/>
              </w:tblCellMar>
              <w:tblLook w:val="04A0" w:firstRow="1" w:lastRow="0" w:firstColumn="1" w:lastColumn="0" w:noHBand="0" w:noVBand="1"/>
            </w:tblPr>
            <w:tblGrid>
              <w:gridCol w:w="889"/>
              <w:gridCol w:w="4024"/>
              <w:gridCol w:w="4024"/>
              <w:gridCol w:w="889"/>
            </w:tblGrid>
            <w:tr w:rsidR="00E56ABD" w14:paraId="0662B3DE" w14:textId="77777777" w:rsidTr="005A2187">
              <w:trPr>
                <w:trHeight w:val="1350"/>
              </w:trPr>
              <w:tc>
                <w:tcPr>
                  <w:tcW w:w="889" w:type="dxa"/>
                </w:tcPr>
                <w:p w14:paraId="2184F9C0" w14:textId="77777777" w:rsidR="00E56ABD" w:rsidRDefault="00E56ABD" w:rsidP="005A2187">
                  <w:pPr>
                    <w:spacing w:after="120"/>
                    <w:jc w:val="center"/>
                  </w:pPr>
                </w:p>
              </w:tc>
              <w:tc>
                <w:tcPr>
                  <w:tcW w:w="4024" w:type="dxa"/>
                  <w:vAlign w:val="center"/>
                </w:tcPr>
                <w:p w14:paraId="056DF20D" w14:textId="77777777" w:rsidR="00E56ABD" w:rsidRDefault="00E56ABD" w:rsidP="005A2187">
                  <w:pPr>
                    <w:spacing w:after="120"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CA83C18" wp14:editId="2D1626CF">
                        <wp:extent cx="405468" cy="457295"/>
                        <wp:effectExtent l="0" t="0" r="1270" b="0"/>
                        <wp:docPr id="851956651" name="Picture 7" descr="A black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1956651" name="Picture 7" descr="A black background with white text&#10;&#10;Description automatically generated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485" cy="478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EB9225" w14:textId="77777777" w:rsidR="00E56ABD" w:rsidRPr="002D7D07" w:rsidRDefault="00E56ABD" w:rsidP="005A2187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</w:t>
                  </w:r>
                  <w:r w:rsidRPr="00D20225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The Empire State Building is one of the most recognizable and visited structures in the world, welcoming millions of sightseers each year.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  <w:p w14:paraId="195282D7" w14:textId="77777777" w:rsidR="00E56ABD" w:rsidRPr="000D002C" w:rsidRDefault="00E56ABD" w:rsidP="005A2187">
                  <w:pPr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.”</w:t>
                  </w:r>
                </w:p>
              </w:tc>
              <w:tc>
                <w:tcPr>
                  <w:tcW w:w="4024" w:type="dxa"/>
                  <w:vAlign w:val="center"/>
                </w:tcPr>
                <w:p w14:paraId="0D722D14" w14:textId="77777777" w:rsidR="00E56ABD" w:rsidRDefault="00E56ABD" w:rsidP="005A2187">
                  <w:pPr>
                    <w:spacing w:after="12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"http://www.foreignpressassociation.org/uploads/1/1/5/6/115687165/published/fpa-logo.png?1611415828"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45DB8E9E" wp14:editId="6A2E98EA">
                        <wp:extent cx="462012" cy="464544"/>
                        <wp:effectExtent l="0" t="0" r="0" b="5715"/>
                        <wp:docPr id="13" name="Picture 13" descr="FOREIGN PRESS ASSOCIATION USA - 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FOREIGN PRESS ASSOCIATION USA - 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792" t="-2174" r="-1193" b="-13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226" cy="496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703809DE" w14:textId="77777777" w:rsidR="00E56ABD" w:rsidRPr="0029122C" w:rsidRDefault="00E56ABD" w:rsidP="005A2187">
                  <w:pPr>
                    <w:spacing w:line="0" w:lineRule="atLeast"/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“The stunning view from the highest observatory at New York's Empire State Building just got even better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889" w:type="dxa"/>
                </w:tcPr>
                <w:p w14:paraId="30DF6CEE" w14:textId="77777777" w:rsidR="00E56ABD" w:rsidRDefault="00E56ABD" w:rsidP="005A2187">
                  <w:pPr>
                    <w:spacing w:after="120"/>
                    <w:jc w:val="center"/>
                  </w:pPr>
                </w:p>
              </w:tc>
            </w:tr>
          </w:tbl>
          <w:p w14:paraId="139AF11E" w14:textId="77777777" w:rsidR="00E56ABD" w:rsidRDefault="00E56ABD" w:rsidP="005A2187">
            <w:pPr>
              <w:rPr>
                <w:rFonts w:ascii="Arial" w:hAnsi="Arial" w:cs="Arial"/>
              </w:rPr>
            </w:pPr>
          </w:p>
          <w:p w14:paraId="3A20B87B" w14:textId="77777777" w:rsidR="00E56ABD" w:rsidRPr="00E56ABD" w:rsidRDefault="00E56ABD" w:rsidP="005A2187">
            <w:pPr>
              <w:rPr>
                <w:rFonts w:ascii="Arial" w:hAnsi="Arial" w:cs="Arial"/>
              </w:rPr>
            </w:pPr>
          </w:p>
        </w:tc>
      </w:tr>
      <w:tr w:rsidR="00D77CD7" w:rsidRPr="000A6A4C" w14:paraId="24FDB7A0" w14:textId="77777777" w:rsidTr="00E56ABD">
        <w:trPr>
          <w:cantSplit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0C4D5C1" w14:textId="2825B003" w:rsidR="000A6A4C" w:rsidRPr="008049C3" w:rsidRDefault="008049C3" w:rsidP="00401308">
            <w:pPr>
              <w:spacing w:line="360" w:lineRule="auto"/>
              <w:ind w:left="43"/>
              <w:jc w:val="center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8049C3">
              <w:rPr>
                <w:rFonts w:ascii="Arial" w:eastAsia="Times New Roman" w:hAnsi="Arial" w:cs="Arial"/>
                <w:b/>
                <w:color w:val="BEA167"/>
                <w:sz w:val="28"/>
              </w:rPr>
              <w:lastRenderedPageBreak/>
              <w:t>OVERVIEW</w:t>
            </w:r>
          </w:p>
          <w:p w14:paraId="43C42C2D" w14:textId="164D2655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BEA167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The Empire State Building (ESB) is the </w:t>
            </w: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World’s Most Famous Building</w:t>
            </w:r>
            <w:r w:rsidR="00F92D05"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.</w:t>
            </w:r>
          </w:p>
          <w:p w14:paraId="34AFA4DB" w14:textId="208C695E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1,454 feet</w:t>
            </w:r>
            <w:r w:rsidRPr="003E7047">
              <w:rPr>
                <w:rFonts w:ascii="Arial" w:eastAsia="Times New Roman" w:hAnsi="Arial" w:cs="Arial"/>
                <w:color w:val="BEA167"/>
                <w:sz w:val="28"/>
                <w:szCs w:val="28"/>
              </w:rPr>
              <w:t xml:space="preserve"> </w:t>
            </w:r>
            <w:r w:rsidRPr="003E7047">
              <w:rPr>
                <w:rFonts w:ascii="Arial" w:eastAsia="Times New Roman" w:hAnsi="Arial" w:cs="Arial"/>
                <w:sz w:val="28"/>
                <w:szCs w:val="28"/>
              </w:rPr>
              <w:t>above Midtown Manhattan from ground to the antenna</w:t>
            </w:r>
          </w:p>
          <w:p w14:paraId="265091E7" w14:textId="52684CEB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Open daily – check </w:t>
            </w:r>
            <w:hyperlink r:id="rId15" w:history="1">
              <w:r w:rsidR="00104451" w:rsidRPr="003E7047">
                <w:rPr>
                  <w:rFonts w:ascii="Arial" w:eastAsia="Times New Roman" w:hAnsi="Arial" w:cs="Arial"/>
                  <w:b/>
                  <w:bCs/>
                  <w:color w:val="BEA167"/>
                  <w:sz w:val="28"/>
                  <w:szCs w:val="28"/>
                  <w:u w:val="single"/>
                </w:rPr>
                <w:t>FAQ</w:t>
              </w:r>
            </w:hyperlink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 page for hours of operation</w:t>
            </w:r>
          </w:p>
          <w:p w14:paraId="44EB48F6" w14:textId="579BFD31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On a clear day, you can see up to </w:t>
            </w: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six states</w:t>
            </w:r>
            <w:r w:rsidR="00F92D05"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.</w:t>
            </w:r>
          </w:p>
          <w:p w14:paraId="115ADD69" w14:textId="77777777" w:rsidR="000A6A4C" w:rsidRPr="00B13066" w:rsidRDefault="000A6A4C" w:rsidP="007628BC">
            <w:pPr>
              <w:tabs>
                <w:tab w:val="left" w:pos="760"/>
              </w:tabs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B13066">
              <w:rPr>
                <w:rFonts w:ascii="Arial" w:eastAsia="Times New Roman" w:hAnsi="Arial" w:cs="Arial"/>
                <w:b/>
                <w:bCs/>
                <w:color w:val="BEA167"/>
              </w:rPr>
              <w:t>Entrance</w:t>
            </w:r>
          </w:p>
          <w:p w14:paraId="65ECC907" w14:textId="77777777" w:rsidR="000A6A4C" w:rsidRPr="007628BC" w:rsidRDefault="000A6A4C" w:rsidP="007628BC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7628BC">
              <w:rPr>
                <w:rFonts w:ascii="Arial" w:eastAsia="Times New Roman" w:hAnsi="Arial" w:cs="Arial"/>
              </w:rPr>
              <w:t>Grand Staircase with a two-story architectural model of the building</w:t>
            </w:r>
          </w:p>
          <w:p w14:paraId="1CC35AA3" w14:textId="77777777" w:rsidR="00FE375A" w:rsidRPr="00FE375A" w:rsidRDefault="00104451" w:rsidP="00FE375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7628BC">
              <w:rPr>
                <w:rFonts w:ascii="Arial" w:eastAsia="Times New Roman" w:hAnsi="Arial" w:cs="Arial"/>
              </w:rPr>
              <w:t>H</w:t>
            </w:r>
            <w:r w:rsidR="000A6A4C" w:rsidRPr="007628BC">
              <w:rPr>
                <w:rFonts w:ascii="Arial" w:eastAsia="Times New Roman" w:hAnsi="Arial" w:cs="Arial"/>
              </w:rPr>
              <w:t>igh-tech LED exhibit that celebrates lighting ceremonies performed by famous</w:t>
            </w:r>
            <w:r w:rsidR="007628BC">
              <w:rPr>
                <w:rFonts w:ascii="Arial" w:eastAsia="Times New Roman" w:hAnsi="Arial" w:cs="Arial"/>
              </w:rPr>
              <w:t>, celebrity</w:t>
            </w:r>
            <w:r w:rsidR="000A6A4C" w:rsidRPr="007628BC">
              <w:rPr>
                <w:rFonts w:ascii="Arial" w:eastAsia="Times New Roman" w:hAnsi="Arial" w:cs="Arial"/>
              </w:rPr>
              <w:t xml:space="preserve"> guests</w:t>
            </w:r>
          </w:p>
          <w:p w14:paraId="567D6E4F" w14:textId="43728E21" w:rsidR="000A6A4C" w:rsidRPr="00FE375A" w:rsidRDefault="000A6A4C" w:rsidP="00FE375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FE375A">
              <w:rPr>
                <w:rFonts w:ascii="Arial" w:eastAsia="Times New Roman" w:hAnsi="Arial" w:cs="Arial"/>
                <w:color w:val="000000" w:themeColor="text1"/>
              </w:rPr>
              <w:t>Express guests receive red carpet VIP treatment</w:t>
            </w:r>
          </w:p>
        </w:tc>
      </w:tr>
    </w:tbl>
    <w:p w14:paraId="7C803AD7" w14:textId="77777777" w:rsidR="006C00F2" w:rsidRDefault="006C00F2"/>
    <w:tbl>
      <w:tblPr>
        <w:tblStyle w:val="TableGrid"/>
        <w:tblW w:w="10440" w:type="dxa"/>
        <w:jc w:val="center"/>
        <w:tblCellMar>
          <w:bottom w:w="360" w:type="dxa"/>
        </w:tblCellMar>
        <w:tblLook w:val="0480" w:firstRow="0" w:lastRow="0" w:firstColumn="1" w:lastColumn="0" w:noHBand="0" w:noVBand="1"/>
      </w:tblPr>
      <w:tblGrid>
        <w:gridCol w:w="10834"/>
      </w:tblGrid>
      <w:tr w:rsidR="006C00F2" w:rsidRPr="000A6A4C" w14:paraId="13B40F65" w14:textId="77777777" w:rsidTr="00BD7A5C">
        <w:trPr>
          <w:cantSplit/>
          <w:trHeight w:val="4500"/>
          <w:jc w:val="center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588" w:type="dxa"/>
              <w:tblBorders>
                <w:top w:val="single" w:sz="4" w:space="0" w:color="BEA167"/>
                <w:left w:val="single" w:sz="4" w:space="0" w:color="BEA167"/>
                <w:bottom w:val="single" w:sz="4" w:space="0" w:color="BEA167"/>
                <w:right w:val="single" w:sz="4" w:space="0" w:color="BEA167"/>
                <w:insideH w:val="single" w:sz="4" w:space="0" w:color="BEA167"/>
                <w:insideV w:val="single" w:sz="4" w:space="0" w:color="BEA167"/>
              </w:tblBorders>
              <w:tblCellMar>
                <w:left w:w="360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4470"/>
              <w:gridCol w:w="2874"/>
              <w:gridCol w:w="3244"/>
            </w:tblGrid>
            <w:tr w:rsidR="006C00F2" w14:paraId="6A05B141" w14:textId="77777777" w:rsidTr="006C00F2">
              <w:trPr>
                <w:trHeight w:val="652"/>
              </w:trPr>
              <w:tc>
                <w:tcPr>
                  <w:tcW w:w="10588" w:type="dxa"/>
                  <w:gridSpan w:val="3"/>
                  <w:tcBorders>
                    <w:top w:val="single" w:sz="4" w:space="0" w:color="000000" w:themeColor="text1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73644DB3" w14:textId="5524074A" w:rsidR="006C00F2" w:rsidRPr="00BC5AC4" w:rsidRDefault="007628BC" w:rsidP="006C00F2">
                  <w:pPr>
                    <w:tabs>
                      <w:tab w:val="left" w:pos="1800"/>
                    </w:tabs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Included in all ticket options</w:t>
                  </w: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</w:tc>
            </w:tr>
            <w:tr w:rsidR="006C00F2" w14:paraId="14CB95B8" w14:textId="77777777" w:rsidTr="0052396B">
              <w:trPr>
                <w:trHeight w:val="2241"/>
              </w:trPr>
              <w:tc>
                <w:tcPr>
                  <w:tcW w:w="4470" w:type="dxa"/>
                  <w:tcBorders>
                    <w:top w:val="nil"/>
                    <w:left w:val="single" w:sz="12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502C6D6E" w14:textId="0400E97C" w:rsidR="006C00F2" w:rsidRPr="00BC5AC4" w:rsidRDefault="007628BC" w:rsidP="0052396B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All signage</w:t>
                  </w:r>
                  <w:r w:rsidR="00BF254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and exhibits in</w:t>
                  </w:r>
                  <w:r w:rsidR="0052396B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nine language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s</w:t>
                  </w:r>
                </w:p>
              </w:tc>
              <w:tc>
                <w:tcPr>
                  <w:tcW w:w="2874" w:type="dxa"/>
                  <w:tcBorders>
                    <w:top w:val="nil"/>
                    <w:left w:val="single" w:sz="8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623EFAF8" w14:textId="29C47BB0" w:rsidR="006C00F2" w:rsidRPr="00BC5AC4" w:rsidRDefault="007628BC" w:rsidP="007628BC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Free Wi-Fi</w:t>
                  </w:r>
                </w:p>
              </w:tc>
              <w:tc>
                <w:tcPr>
                  <w:tcW w:w="3244" w:type="dxa"/>
                  <w:tcBorders>
                    <w:top w:val="nil"/>
                    <w:left w:val="single" w:sz="8" w:space="0" w:color="BEA167"/>
                    <w:bottom w:val="single" w:sz="8" w:space="0" w:color="BEA167"/>
                    <w:right w:val="single" w:sz="12" w:space="0" w:color="BEA167"/>
                  </w:tcBorders>
                  <w:shd w:val="clear" w:color="auto" w:fill="EFE7DA"/>
                  <w:vAlign w:val="center"/>
                </w:tcPr>
                <w:p w14:paraId="7D670B9C" w14:textId="0440A20C" w:rsidR="0052396B" w:rsidRDefault="007628BC" w:rsidP="0052396B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Visitors are immersed in an interactive museum on their way to the top!</w:t>
                  </w:r>
                  <w:r w:rsidR="0052396B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</w:p>
                <w:p w14:paraId="252EF076" w14:textId="63318277" w:rsidR="006C00F2" w:rsidRPr="00BC5AC4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12 galleries from the building’s plans to a selfie with Kong!</w:t>
                  </w:r>
                </w:p>
              </w:tc>
            </w:tr>
            <w:tr w:rsidR="0052396B" w14:paraId="63AE0C25" w14:textId="77777777" w:rsidTr="0052396B">
              <w:trPr>
                <w:trHeight w:val="1510"/>
              </w:trPr>
              <w:tc>
                <w:tcPr>
                  <w:tcW w:w="7344" w:type="dxa"/>
                  <w:gridSpan w:val="2"/>
                  <w:tcBorders>
                    <w:top w:val="single" w:sz="8" w:space="0" w:color="BEA167"/>
                    <w:left w:val="single" w:sz="12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3EBE090C" w14:textId="720F60BB" w:rsidR="0052396B" w:rsidRPr="00BC5AC4" w:rsidRDefault="0052396B" w:rsidP="007628BC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Revamped 80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Floor featuring exciting, artistic exhibits and an opportunity to create a customized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NYC itinerary with </w:t>
                  </w:r>
                  <w:r w:rsidR="00DB780C">
                    <w:rPr>
                      <w:rFonts w:ascii="Arial" w:hAnsi="Arial" w:cs="Arial"/>
                      <w:b/>
                      <w:bCs/>
                      <w:color w:val="BEA167"/>
                    </w:rPr>
                    <w:t>New York City Tourism + Conventions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“Above and Beyond” kiosks</w:t>
                  </w:r>
                </w:p>
              </w:tc>
              <w:tc>
                <w:tcPr>
                  <w:tcW w:w="3244" w:type="dxa"/>
                  <w:tcBorders>
                    <w:top w:val="single" w:sz="8" w:space="0" w:color="BEA167"/>
                    <w:left w:val="single" w:sz="8" w:space="0" w:color="BEA167"/>
                    <w:bottom w:val="single" w:sz="8" w:space="0" w:color="BEA167"/>
                    <w:right w:val="single" w:sz="12" w:space="0" w:color="BEA167"/>
                  </w:tcBorders>
                  <w:shd w:val="clear" w:color="auto" w:fill="EFE7DA"/>
                  <w:vAlign w:val="center"/>
                </w:tcPr>
                <w:p w14:paraId="5AA46CC2" w14:textId="5555DB6A" w:rsidR="0052396B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Only 360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>-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degree </w:t>
                  </w:r>
                </w:p>
                <w:p w14:paraId="1B6DF072" w14:textId="496C4BCA" w:rsidR="0052396B" w:rsidRPr="00BC5AC4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open-air vantage point located in the center of Manhattan</w:t>
                  </w:r>
                </w:p>
              </w:tc>
            </w:tr>
          </w:tbl>
          <w:p w14:paraId="5DC96EFF" w14:textId="52CBC33B" w:rsidR="00980A56" w:rsidRPr="008049C3" w:rsidRDefault="00980A56" w:rsidP="00980A56">
            <w:pPr>
              <w:spacing w:after="120" w:line="0" w:lineRule="atLeast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</w:p>
        </w:tc>
      </w:tr>
    </w:tbl>
    <w:p w14:paraId="0CD57132" w14:textId="77777777" w:rsidR="006C00F2" w:rsidRDefault="006C00F2"/>
    <w:tbl>
      <w:tblPr>
        <w:tblStyle w:val="TableGrid"/>
        <w:tblW w:w="10157" w:type="dxa"/>
        <w:tblInd w:w="-5" w:type="dxa"/>
        <w:tblLook w:val="0480" w:firstRow="0" w:lastRow="0" w:firstColumn="1" w:lastColumn="0" w:noHBand="0" w:noVBand="1"/>
      </w:tblPr>
      <w:tblGrid>
        <w:gridCol w:w="10157"/>
      </w:tblGrid>
      <w:tr w:rsidR="003E7047" w:rsidRPr="000A6A4C" w14:paraId="425AE8FE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1543AB37" w14:textId="121C7876" w:rsidR="0015179B" w:rsidRPr="0015179B" w:rsidRDefault="0015179B" w:rsidP="0052396B">
            <w:pPr>
              <w:spacing w:line="360" w:lineRule="auto"/>
              <w:rPr>
                <w:rFonts w:ascii="Arial" w:eastAsia="Times New Roman" w:hAnsi="Arial" w:cs="Arial"/>
                <w:b/>
                <w:color w:val="BEA167"/>
                <w:szCs w:val="22"/>
              </w:rPr>
            </w:pP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</w:rPr>
              <w:t>102</w:t>
            </w: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  <w:vertAlign w:val="superscript"/>
              </w:rPr>
              <w:t>nd</w:t>
            </w: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</w:rPr>
              <w:t xml:space="preserve"> Floor Observatory</w:t>
            </w:r>
            <w:r w:rsidR="00C563A4">
              <w:rPr>
                <w:rFonts w:ascii="Arial" w:eastAsia="Times New Roman" w:hAnsi="Arial" w:cs="Arial"/>
                <w:b/>
                <w:color w:val="BEA167"/>
                <w:szCs w:val="22"/>
              </w:rPr>
              <w:t xml:space="preserve"> (for an additional price)</w:t>
            </w:r>
          </w:p>
          <w:p w14:paraId="600C0E22" w14:textId="3320B922" w:rsidR="0015179B" w:rsidRPr="0052396B" w:rsidRDefault="00401308" w:rsidP="0052396B">
            <w:pPr>
              <w:pStyle w:val="ListParagraph"/>
              <w:numPr>
                <w:ilvl w:val="0"/>
                <w:numId w:val="18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F</w:t>
            </w:r>
            <w:r w:rsidR="0015179B" w:rsidRPr="0052396B">
              <w:rPr>
                <w:rFonts w:ascii="Arial" w:eastAsia="Times New Roman" w:hAnsi="Arial" w:cs="Arial"/>
                <w:bCs/>
                <w:szCs w:val="22"/>
              </w:rPr>
              <w:t>loor-to-ceiling windows</w:t>
            </w:r>
          </w:p>
          <w:p w14:paraId="393F70E6" w14:textId="6F10515E" w:rsidR="00570B51" w:rsidRDefault="00401308" w:rsidP="00570B51">
            <w:pPr>
              <w:numPr>
                <w:ilvl w:val="0"/>
                <w:numId w:val="17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G</w:t>
            </w:r>
            <w:r w:rsidR="0015179B" w:rsidRPr="0015179B">
              <w:rPr>
                <w:rFonts w:ascii="Arial" w:eastAsia="Times New Roman" w:hAnsi="Arial" w:cs="Arial"/>
                <w:bCs/>
                <w:szCs w:val="22"/>
              </w:rPr>
              <w:t>lass elevator with sound and light experience</w:t>
            </w:r>
          </w:p>
          <w:p w14:paraId="31F4DD1B" w14:textId="77777777" w:rsidR="0015179B" w:rsidRDefault="00401308" w:rsidP="00570B51">
            <w:pPr>
              <w:numPr>
                <w:ilvl w:val="0"/>
                <w:numId w:val="17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T</w:t>
            </w:r>
            <w:r w:rsidR="0015179B" w:rsidRPr="00570B51">
              <w:rPr>
                <w:rFonts w:ascii="Arial" w:eastAsia="Times New Roman" w:hAnsi="Arial" w:cs="Arial"/>
                <w:bCs/>
                <w:szCs w:val="22"/>
              </w:rPr>
              <w:t>he jewel at the top of the center of New York City</w:t>
            </w:r>
          </w:p>
          <w:p w14:paraId="00D339BE" w14:textId="311A9F47" w:rsidR="00975A92" w:rsidRPr="00570B51" w:rsidRDefault="00975A92" w:rsidP="00975A92">
            <w:pPr>
              <w:tabs>
                <w:tab w:val="left" w:pos="881"/>
              </w:tabs>
              <w:spacing w:line="360" w:lineRule="auto"/>
              <w:ind w:left="881"/>
              <w:rPr>
                <w:rFonts w:ascii="Arial" w:eastAsia="Times New Roman" w:hAnsi="Arial" w:cs="Arial"/>
                <w:bCs/>
                <w:szCs w:val="22"/>
              </w:rPr>
            </w:pPr>
          </w:p>
        </w:tc>
      </w:tr>
    </w:tbl>
    <w:p w14:paraId="50989CD1" w14:textId="0A04FA8E" w:rsidR="00975A92" w:rsidRDefault="00975A92">
      <w:r>
        <w:br w:type="page"/>
      </w:r>
    </w:p>
    <w:tbl>
      <w:tblPr>
        <w:tblStyle w:val="TableGrid"/>
        <w:tblW w:w="10157" w:type="dxa"/>
        <w:tblInd w:w="-5" w:type="dxa"/>
        <w:tblLook w:val="0480" w:firstRow="0" w:lastRow="0" w:firstColumn="1" w:lastColumn="0" w:noHBand="0" w:noVBand="1"/>
      </w:tblPr>
      <w:tblGrid>
        <w:gridCol w:w="10157"/>
      </w:tblGrid>
      <w:tr w:rsidR="003E7047" w:rsidRPr="000A6A4C" w14:paraId="4E9C804C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254E619E" w14:textId="7C0CC27E" w:rsidR="005E55BD" w:rsidRPr="00607C7F" w:rsidRDefault="00607C7F" w:rsidP="00DD211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607C7F">
              <w:rPr>
                <w:rFonts w:ascii="Arial" w:eastAsia="Times New Roman" w:hAnsi="Arial" w:cs="Arial"/>
                <w:b/>
                <w:color w:val="BEA167"/>
                <w:sz w:val="28"/>
              </w:rPr>
              <w:lastRenderedPageBreak/>
              <w:t>HIGHLIGHTS VERBIAGE</w:t>
            </w:r>
          </w:p>
          <w:tbl>
            <w:tblPr>
              <w:tblStyle w:val="TableGrid"/>
              <w:tblpPr w:leftFromText="180" w:rightFromText="180" w:vertAnchor="text" w:horzAnchor="margin" w:tblpY="81"/>
              <w:tblOverlap w:val="never"/>
              <w:tblW w:w="0" w:type="auto"/>
              <w:tblCellMar>
                <w:top w:w="216" w:type="dxa"/>
                <w:bottom w:w="144" w:type="dxa"/>
              </w:tblCellMar>
              <w:tblLook w:val="04A0" w:firstRow="1" w:lastRow="0" w:firstColumn="1" w:lastColumn="0" w:noHBand="0" w:noVBand="1"/>
            </w:tblPr>
            <w:tblGrid>
              <w:gridCol w:w="9804"/>
            </w:tblGrid>
            <w:tr w:rsidR="008504C5" w14:paraId="30667571" w14:textId="77777777" w:rsidTr="003E7047">
              <w:trPr>
                <w:trHeight w:val="1344"/>
              </w:trPr>
              <w:tc>
                <w:tcPr>
                  <w:tcW w:w="9804" w:type="dxa"/>
                  <w:tcBorders>
                    <w:top w:val="single" w:sz="24" w:space="0" w:color="AA8B48"/>
                    <w:left w:val="single" w:sz="24" w:space="0" w:color="AA8B48"/>
                    <w:bottom w:val="single" w:sz="24" w:space="0" w:color="AA8B48"/>
                    <w:right w:val="single" w:sz="24" w:space="0" w:color="AA8B48"/>
                  </w:tcBorders>
                  <w:shd w:val="clear" w:color="auto" w:fill="EAE1CE"/>
                  <w:vAlign w:val="center"/>
                </w:tcPr>
                <w:p w14:paraId="336CD796" w14:textId="0C68393E" w:rsidR="008504C5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THE EMPIRE STATE BUILDING</w:t>
                  </w:r>
                </w:p>
                <w:p w14:paraId="719756D4" w14:textId="3BB110A7" w:rsidR="008504C5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HAS BEEN RATED THE #1 ATTRACTION IN THE UNITED STATES BY TRIPADVISOR TRAVELERS’ CHOICE </w:t>
                  </w:r>
                  <w:r w:rsidR="007D77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BEST OF THE BEST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.</w:t>
                  </w:r>
                </w:p>
                <w:p w14:paraId="55EAEBD7" w14:textId="1AAB60E6" w:rsidR="008504C5" w:rsidRPr="00196BAA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IT IS RANKED THE #</w:t>
                  </w:r>
                  <w:r w:rsidR="007D77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ATTRACTION IN THE WORLD OVERALL.</w:t>
                  </w:r>
                </w:p>
              </w:tc>
            </w:tr>
          </w:tbl>
          <w:p w14:paraId="4EB4B652" w14:textId="77777777" w:rsidR="008504C5" w:rsidRDefault="008504C5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bCs/>
                <w:color w:val="000000" w:themeColor="text1"/>
                <w:u w:val="single"/>
              </w:rPr>
            </w:pPr>
          </w:p>
          <w:p w14:paraId="4B03B8B3" w14:textId="65B43DD3" w:rsidR="005E55BD" w:rsidRDefault="005E55BD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607C7F">
              <w:rPr>
                <w:rFonts w:ascii="Arial" w:eastAsia="Arial" w:hAnsi="Arial" w:cs="Arial"/>
                <w:b/>
                <w:bCs/>
                <w:color w:val="000000" w:themeColor="text1"/>
                <w:u w:val="single"/>
              </w:rPr>
              <w:t xml:space="preserve">RESERVATIONS ARE REQUIRED – </w:t>
            </w:r>
            <w:r w:rsidRPr="00607C7F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Please arrive at your scheduled reservation time to avoid delays and ensure an easy check in process</w:t>
            </w:r>
            <w:r w:rsidR="008504C5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.</w:t>
            </w:r>
          </w:p>
          <w:p w14:paraId="1281E904" w14:textId="77777777" w:rsidR="00401308" w:rsidRPr="00607C7F" w:rsidRDefault="00401308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 w:themeColor="text1"/>
                <w:u w:val="single"/>
              </w:rPr>
            </w:pPr>
          </w:p>
          <w:p w14:paraId="4B9DAC54" w14:textId="57169F22" w:rsidR="006E6D89" w:rsidRPr="006E6D89" w:rsidRDefault="00211382" w:rsidP="006E6D89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color w:val="BEA167"/>
                <w:sz w:val="28"/>
              </w:rPr>
              <w:t>Universal Ticket Details</w:t>
            </w:r>
          </w:p>
          <w:p w14:paraId="5CEE7990" w14:textId="116CAFBD" w:rsidR="005E55BD" w:rsidRPr="00196BAA" w:rsidRDefault="005E55BD" w:rsidP="00196BAA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Get to the top faster! Skip the line with Express Tickets</w:t>
            </w:r>
            <w:r w:rsidR="003563EC">
              <w:rPr>
                <w:rFonts w:ascii="Arial" w:eastAsia="Times New Roman" w:hAnsi="Arial" w:cs="Arial"/>
              </w:rPr>
              <w:t xml:space="preserve"> (applicable to Main Deck/Standard Ticket types)</w:t>
            </w:r>
          </w:p>
          <w:p w14:paraId="64E72DE2" w14:textId="0507C572" w:rsidR="005E55BD" w:rsidRPr="00607C7F" w:rsidRDefault="005E55BD" w:rsidP="00607C7F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Immersive, interactive exhibits included in all ticket options</w:t>
            </w:r>
          </w:p>
          <w:p w14:paraId="66E01340" w14:textId="7EFAF7E2" w:rsidR="005E55BD" w:rsidRPr="00607C7F" w:rsidRDefault="005E55BD" w:rsidP="003E7047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right="332" w:hanging="360"/>
              <w:rPr>
                <w:rFonts w:ascii="Arial" w:eastAsia="Arial" w:hAnsi="Arial" w:cs="Arial"/>
              </w:rPr>
            </w:pPr>
            <w:r w:rsidRPr="67E04979">
              <w:rPr>
                <w:rFonts w:ascii="Arial" w:eastAsia="Times New Roman" w:hAnsi="Arial" w:cs="Arial"/>
              </w:rPr>
              <w:t xml:space="preserve">The only 360-degree interior and exterior views of New York City from the center </w:t>
            </w:r>
            <w:r w:rsidR="000C1853" w:rsidRPr="67E04979">
              <w:rPr>
                <w:rFonts w:ascii="Arial" w:eastAsia="Times New Roman" w:hAnsi="Arial" w:cs="Arial"/>
              </w:rPr>
              <w:t xml:space="preserve">   </w:t>
            </w:r>
            <w:r w:rsidRPr="67E04979">
              <w:rPr>
                <w:rFonts w:ascii="Arial" w:eastAsia="Times New Roman" w:hAnsi="Arial" w:cs="Arial"/>
              </w:rPr>
              <w:t>of Manhattan</w:t>
            </w:r>
          </w:p>
          <w:p w14:paraId="2A9F5D40" w14:textId="7127AE15" w:rsidR="005E55BD" w:rsidRPr="00607C7F" w:rsidRDefault="005E55BD" w:rsidP="00607C7F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Exit via the historic and iconic Art Deco, Fifth Avenue lobby</w:t>
            </w:r>
          </w:p>
          <w:p w14:paraId="347A3052" w14:textId="7E03AC96" w:rsidR="00671535" w:rsidRPr="006E6D89" w:rsidRDefault="005E55BD" w:rsidP="006E6D89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607C7F">
              <w:rPr>
                <w:rFonts w:ascii="Arial" w:eastAsia="Times New Roman" w:hAnsi="Arial" w:cs="Arial"/>
              </w:rPr>
              <w:t>Free admission for children 0-5</w:t>
            </w:r>
          </w:p>
        </w:tc>
      </w:tr>
      <w:tr w:rsidR="003E7047" w:rsidRPr="000A6A4C" w14:paraId="1BAC5D7F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6D3847B0" w14:textId="77777777" w:rsidR="000C1853" w:rsidRDefault="000C1853" w:rsidP="000C1853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color w:val="BEA167"/>
                <w:sz w:val="28"/>
              </w:rPr>
            </w:pPr>
            <w:r w:rsidRPr="000C1853">
              <w:rPr>
                <w:rFonts w:ascii="Arial" w:hAnsi="Arial" w:cs="Arial"/>
                <w:b/>
                <w:color w:val="BEA167"/>
                <w:sz w:val="28"/>
              </w:rPr>
              <w:t>FAQs and Information</w:t>
            </w:r>
            <w:r w:rsidRPr="000C1853">
              <w:rPr>
                <w:rFonts w:ascii="Arial" w:eastAsia="Arial" w:hAnsi="Arial" w:cs="Arial"/>
                <w:b/>
                <w:color w:val="BEA167"/>
                <w:sz w:val="28"/>
              </w:rPr>
              <w:t xml:space="preserve"> </w:t>
            </w:r>
          </w:p>
          <w:p w14:paraId="3ED3C94C" w14:textId="18EE2D54" w:rsidR="000C1853" w:rsidRPr="000C1853" w:rsidRDefault="000C1853" w:rsidP="000C1853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Times New Roman" w:hAnsi="Arial" w:cs="Arial"/>
              </w:rPr>
            </w:pPr>
            <w:r w:rsidRPr="000C1853">
              <w:rPr>
                <w:rFonts w:ascii="Arial" w:eastAsia="Times New Roman" w:hAnsi="Arial" w:cs="Arial"/>
              </w:rPr>
              <w:t>FAQ</w:t>
            </w:r>
            <w:r w:rsidR="00262E26">
              <w:rPr>
                <w:rFonts w:ascii="Arial" w:eastAsia="Times New Roman" w:hAnsi="Arial" w:cs="Arial"/>
              </w:rPr>
              <w:t xml:space="preserve"> Page: </w:t>
            </w:r>
            <w:hyperlink r:id="rId16" w:history="1">
              <w:r w:rsidR="00F60B74" w:rsidRPr="000E7B24">
                <w:rPr>
                  <w:rStyle w:val="Hyperlink"/>
                  <w:rFonts w:ascii="Arial" w:eastAsia="Times New Roman" w:hAnsi="Arial" w:cs="Arial"/>
                </w:rPr>
                <w:t>https://www.esbnyc.com/visit/faq</w:t>
              </w:r>
            </w:hyperlink>
            <w:r w:rsidR="00F60B74">
              <w:rPr>
                <w:rFonts w:ascii="Arial" w:eastAsia="Times New Roman" w:hAnsi="Arial" w:cs="Arial"/>
              </w:rPr>
              <w:t xml:space="preserve"> </w:t>
            </w:r>
          </w:p>
          <w:p w14:paraId="108E0116" w14:textId="49ABA893" w:rsidR="000C1853" w:rsidRPr="00FA5051" w:rsidRDefault="000C1853" w:rsidP="000C1853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C1853">
              <w:rPr>
                <w:rFonts w:ascii="Arial" w:eastAsia="Times New Roman" w:hAnsi="Arial" w:cs="Arial"/>
              </w:rPr>
              <w:t>Eight In-Building Dining Options</w:t>
            </w:r>
          </w:p>
          <w:p w14:paraId="5BED8A03" w14:textId="7B6CC07A" w:rsidR="00FA5051" w:rsidRDefault="00FA5051" w:rsidP="00FA5051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Times New Roman" w:hAnsi="Arial" w:cs="Arial"/>
                <w:highlight w:val="yellow"/>
              </w:rPr>
            </w:pPr>
            <w:r w:rsidRPr="00FA5051">
              <w:rPr>
                <w:rFonts w:ascii="Arial" w:eastAsia="Times New Roman" w:hAnsi="Arial" w:cs="Arial"/>
              </w:rPr>
              <w:t>Signage</w:t>
            </w:r>
            <w:r w:rsidRPr="000C1853">
              <w:rPr>
                <w:rFonts w:ascii="Arial" w:eastAsia="Times New Roman" w:hAnsi="Arial" w:cs="Arial"/>
              </w:rPr>
              <w:t xml:space="preserve"> </w:t>
            </w:r>
            <w:r w:rsidRPr="00FA5051">
              <w:rPr>
                <w:rFonts w:ascii="Arial" w:eastAsia="Times New Roman" w:hAnsi="Arial" w:cs="Arial"/>
              </w:rPr>
              <w:t>available</w:t>
            </w:r>
            <w:r w:rsidRPr="000C1853">
              <w:rPr>
                <w:rFonts w:ascii="Arial" w:eastAsia="Times New Roman" w:hAnsi="Arial" w:cs="Arial"/>
              </w:rPr>
              <w:t xml:space="preserve"> in nine languages</w:t>
            </w:r>
            <w:r w:rsidRPr="000C1853">
              <w:rPr>
                <w:rFonts w:ascii="Arial" w:eastAsia="Times New Roman" w:hAnsi="Arial" w:cs="Arial"/>
                <w:highlight w:val="yellow"/>
              </w:rPr>
              <w:t xml:space="preserve"> </w:t>
            </w:r>
          </w:p>
          <w:p w14:paraId="11015AA6" w14:textId="07877C15" w:rsidR="000C1853" w:rsidRPr="003F13E5" w:rsidRDefault="005B63C6" w:rsidP="00452F97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Times New Roman" w:hAnsi="Arial" w:cs="Arial"/>
                <w:highlight w:val="yellow"/>
              </w:rPr>
              <w:t xml:space="preserve">The Empire State Building </w:t>
            </w:r>
            <w:r w:rsidR="00B15D79">
              <w:rPr>
                <w:rFonts w:ascii="Arial" w:eastAsia="Times New Roman" w:hAnsi="Arial" w:cs="Arial"/>
                <w:highlight w:val="yellow"/>
              </w:rPr>
              <w:t>has redefined</w:t>
            </w:r>
            <w:r w:rsidR="008D4677">
              <w:rPr>
                <w:rFonts w:ascii="Arial" w:eastAsia="Times New Roman" w:hAnsi="Arial" w:cs="Arial"/>
                <w:highlight w:val="yellow"/>
              </w:rPr>
              <w:t xml:space="preserve"> what it means to be the Number 1 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Attraction </w:t>
            </w:r>
            <w:r w:rsidR="008D4677">
              <w:rPr>
                <w:rFonts w:ascii="Arial" w:eastAsia="Times New Roman" w:hAnsi="Arial" w:cs="Arial"/>
                <w:highlight w:val="yellow"/>
              </w:rPr>
              <w:t>in the World</w:t>
            </w:r>
            <w:r w:rsidR="00C663A2">
              <w:rPr>
                <w:rFonts w:ascii="Arial" w:eastAsia="Times New Roman" w:hAnsi="Arial" w:cs="Arial"/>
                <w:highlight w:val="yellow"/>
              </w:rPr>
              <w:t xml:space="preserve"> by Tripadvisor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 | </w:t>
            </w:r>
            <w:r w:rsidR="00510A94" w:rsidRPr="00510A94">
              <w:rPr>
                <w:rFonts w:ascii="Arial" w:eastAsia="Times New Roman" w:hAnsi="Arial" w:cs="Arial"/>
                <w:b/>
                <w:bCs/>
                <w:highlight w:val="yellow"/>
              </w:rPr>
              <w:t>Article for reference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: </w:t>
            </w:r>
            <w:hyperlink r:id="rId17" w:history="1">
              <w:r w:rsidR="00510A94" w:rsidRPr="00784F03">
                <w:rPr>
                  <w:rStyle w:val="Hyperlink"/>
                  <w:rFonts w:ascii="Arial" w:eastAsia="Times New Roman" w:hAnsi="Arial" w:cs="Arial"/>
                  <w:highlight w:val="yellow"/>
                </w:rPr>
                <w:t>Link Here</w:t>
              </w:r>
            </w:hyperlink>
            <w:r w:rsidR="00452F97" w:rsidRPr="003F13E5">
              <w:rPr>
                <w:rFonts w:ascii="Arial" w:eastAsia="Arial" w:hAnsi="Arial" w:cs="Arial"/>
                <w:highlight w:val="yellow"/>
              </w:rPr>
              <w:t xml:space="preserve"> </w:t>
            </w:r>
          </w:p>
          <w:p w14:paraId="0C577420" w14:textId="276ED62D" w:rsidR="003F13E5" w:rsidRPr="003F13E5" w:rsidRDefault="003F13E5" w:rsidP="003F13E5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right="62" w:hanging="360"/>
              <w:rPr>
                <w:rFonts w:ascii="Arial" w:eastAsia="Arial" w:hAnsi="Arial" w:cs="Arial"/>
                <w:highlight w:val="yellow"/>
              </w:rPr>
            </w:pPr>
            <w:r w:rsidRPr="67E04979">
              <w:rPr>
                <w:rFonts w:ascii="Arial" w:eastAsia="Times New Roman" w:hAnsi="Arial" w:cs="Arial"/>
                <w:highlight w:val="yellow"/>
              </w:rPr>
              <w:t xml:space="preserve">The Empire State Building </w:t>
            </w:r>
            <w:r w:rsidR="00D15587">
              <w:rPr>
                <w:rFonts w:ascii="Arial" w:eastAsia="Times New Roman" w:hAnsi="Arial" w:cs="Arial"/>
                <w:highlight w:val="yellow"/>
              </w:rPr>
              <w:t xml:space="preserve">ranked as the #1 Attraction in the US and the World by Tripadvisor’s Traveler’s Choice Best of the Best </w:t>
            </w:r>
            <w:r w:rsidRPr="67E04979">
              <w:rPr>
                <w:rFonts w:ascii="Arial" w:eastAsia="Times New Roman" w:hAnsi="Arial" w:cs="Arial"/>
                <w:highlight w:val="yellow"/>
              </w:rPr>
              <w:t xml:space="preserve">| </w:t>
            </w:r>
            <w:r w:rsidRPr="67E04979">
              <w:rPr>
                <w:rFonts w:ascii="Arial" w:eastAsia="Times New Roman" w:hAnsi="Arial" w:cs="Arial"/>
                <w:b/>
                <w:bCs/>
                <w:highlight w:val="yellow"/>
              </w:rPr>
              <w:t>Article for reference:</w:t>
            </w:r>
            <w:r w:rsidRPr="67E04979">
              <w:rPr>
                <w:rFonts w:ascii="Arial" w:eastAsia="Times New Roman" w:hAnsi="Arial" w:cs="Arial"/>
                <w:color w:val="0563C1"/>
                <w:highlight w:val="yellow"/>
              </w:rPr>
              <w:t xml:space="preserve"> </w:t>
            </w:r>
            <w:hyperlink r:id="rId18">
              <w:r w:rsidRPr="67E04979">
                <w:rPr>
                  <w:rFonts w:ascii="Arial" w:eastAsia="Times New Roman" w:hAnsi="Arial" w:cs="Arial"/>
                  <w:color w:val="BEA167"/>
                  <w:highlight w:val="yellow"/>
                  <w:u w:val="single"/>
                </w:rPr>
                <w:t>Link Here</w:t>
              </w:r>
            </w:hyperlink>
          </w:p>
          <w:p w14:paraId="4C1568EC" w14:textId="092D41BA" w:rsidR="003F13E5" w:rsidRPr="00C802F1" w:rsidRDefault="003F13E5" w:rsidP="003F13E5">
            <w:pPr>
              <w:tabs>
                <w:tab w:val="left" w:pos="760"/>
              </w:tabs>
              <w:spacing w:line="360" w:lineRule="auto"/>
              <w:ind w:left="760" w:right="62"/>
              <w:rPr>
                <w:rFonts w:ascii="Arial" w:eastAsia="Arial" w:hAnsi="Arial" w:cs="Arial"/>
                <w:highlight w:val="yellow"/>
              </w:rPr>
            </w:pPr>
          </w:p>
          <w:p w14:paraId="18449F9F" w14:textId="04EB79A1" w:rsidR="00E417A7" w:rsidRPr="00E417A7" w:rsidRDefault="00DB0A58" w:rsidP="00E8383D">
            <w:pPr>
              <w:tabs>
                <w:tab w:val="left" w:pos="760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BEA167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82"/>
        <w:tblW w:w="1058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4"/>
      </w:tblGrid>
      <w:tr w:rsidR="00B01B05" w14:paraId="255A467A" w14:textId="77777777" w:rsidTr="00B01B05">
        <w:trPr>
          <w:trHeight w:val="12960"/>
          <w:jc w:val="center"/>
        </w:trPr>
        <w:tc>
          <w:tcPr>
            <w:tcW w:w="10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C7200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BEA167"/>
                <w:sz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34E7184" wp14:editId="43659B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6720840" cy="8233029"/>
                  <wp:effectExtent l="0" t="0" r="0" b="0"/>
                  <wp:wrapNone/>
                  <wp:docPr id="7" name="Picture 7" descr="A picture containing text, sky, outdoor,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sky, outdoor, cit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0" cy="823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E4125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025E56E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8DFA79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72E3F80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446E8F1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F633E6B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D5E52A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696C5C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12F85EB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57315B8A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B91AECD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EEBB701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Photography</w:t>
            </w:r>
          </w:p>
          <w:p w14:paraId="73D8749B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Standard, Express </w:t>
            </w:r>
          </w:p>
          <w:p w14:paraId="51FE56F1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eastAsia="Arial" w:hAnsi="Arial" w:cs="Arial"/>
                <w:b/>
                <w:color w:val="BEA167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Ticket Pages</w:t>
            </w:r>
            <w:r w:rsidRPr="00566221">
              <w:rPr>
                <w:rFonts w:ascii="Arial" w:eastAsia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</w:tbl>
    <w:p w14:paraId="4FB4BDEA" w14:textId="31617B0D" w:rsidR="00E417A7" w:rsidRDefault="00E417A7">
      <w:pPr>
        <w:rPr>
          <w:rFonts w:ascii="Arial" w:hAnsi="Arial" w:cs="Arial"/>
        </w:rPr>
      </w:pPr>
    </w:p>
    <w:p w14:paraId="70D0AD5D" w14:textId="77777777" w:rsidR="00FC3F1C" w:rsidRDefault="00FC3F1C"/>
    <w:tbl>
      <w:tblPr>
        <w:tblStyle w:val="TableGrid"/>
        <w:tblW w:w="10584" w:type="dxa"/>
        <w:jc w:val="center"/>
        <w:tblLayout w:type="fixed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3528"/>
        <w:gridCol w:w="3528"/>
        <w:gridCol w:w="3528"/>
      </w:tblGrid>
      <w:tr w:rsidR="00D52613" w14:paraId="0041FF09" w14:textId="77777777" w:rsidTr="00F25683">
        <w:trPr>
          <w:cantSplit/>
          <w:trHeight w:val="648"/>
          <w:jc w:val="center"/>
        </w:trPr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D9F66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0DAA10" w14:textId="1DECFE79" w:rsidR="00D52613" w:rsidRPr="00FC3F1C" w:rsidRDefault="00FC3F1C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lastRenderedPageBreak/>
              <w:t>Photography –</w:t>
            </w:r>
            <w:r w:rsidR="00166EC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Premium Experience Pages</w:t>
            </w:r>
          </w:p>
        </w:tc>
      </w:tr>
      <w:tr w:rsidR="009800C1" w14:paraId="66403088" w14:textId="77777777" w:rsidTr="00F25683">
        <w:trPr>
          <w:cantSplit/>
          <w:trHeight w:val="3744"/>
          <w:jc w:val="center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E4A3C" w14:textId="500B3C19" w:rsidR="009800C1" w:rsidRDefault="00F25683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095CF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5A0D7029" wp14:editId="52B1871F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0</wp:posOffset>
                  </wp:positionV>
                  <wp:extent cx="2252345" cy="1282065"/>
                  <wp:effectExtent l="0" t="0" r="0" b="635"/>
                  <wp:wrapNone/>
                  <wp:docPr id="1806638788" name="Picture 1806638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" t="12446" r="31" b="11578"/>
                          <a:stretch/>
                        </pic:blipFill>
                        <pic:spPr bwMode="auto">
                          <a:xfrm>
                            <a:off x="0" y="0"/>
                            <a:ext cx="2252345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541" w:rsidRPr="003F7C43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431C02A5" wp14:editId="49C4A495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1261110</wp:posOffset>
                  </wp:positionV>
                  <wp:extent cx="2284095" cy="1322705"/>
                  <wp:effectExtent l="0" t="0" r="190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" t="35598" r="-168" b="7043"/>
                          <a:stretch/>
                        </pic:blipFill>
                        <pic:spPr bwMode="auto">
                          <a:xfrm>
                            <a:off x="0" y="0"/>
                            <a:ext cx="2284095" cy="132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vMerge w:val="restart"/>
            <w:tcBorders>
              <w:top w:val="single" w:sz="4" w:space="0" w:color="BD9F66"/>
              <w:left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47F7EB65" w14:textId="6F0B9188" w:rsidR="00191369" w:rsidRDefault="009800C1" w:rsidP="0065710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  <w:t>Sunrise</w:t>
            </w:r>
          </w:p>
          <w:p w14:paraId="4C22AC26" w14:textId="3B056BA3" w:rsidR="00AC0541" w:rsidRPr="009800C1" w:rsidRDefault="009800C1" w:rsidP="00AC054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  <w:t>Experience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30B2A" w14:textId="4268A657" w:rsidR="009800C1" w:rsidRDefault="00AC054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745C2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1D72ED34" wp14:editId="17EACAAA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1318895</wp:posOffset>
                  </wp:positionV>
                  <wp:extent cx="2281555" cy="1271905"/>
                  <wp:effectExtent l="0" t="0" r="444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" t="-38" r="3873" b="38"/>
                          <a:stretch/>
                        </pic:blipFill>
                        <pic:spPr bwMode="auto">
                          <a:xfrm>
                            <a:off x="0" y="0"/>
                            <a:ext cx="228155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C20" w:rsidRPr="00745C2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18A11BC1" wp14:editId="256D89C4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-6350</wp:posOffset>
                  </wp:positionV>
                  <wp:extent cx="2308860" cy="1326515"/>
                  <wp:effectExtent l="0" t="0" r="254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1" t="16587" b="3953"/>
                          <a:stretch/>
                        </pic:blipFill>
                        <pic:spPr bwMode="auto">
                          <a:xfrm>
                            <a:off x="0" y="0"/>
                            <a:ext cx="2308860" cy="132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00C1" w14:paraId="561C9192" w14:textId="77777777" w:rsidTr="00F25683">
        <w:trPr>
          <w:cantSplit/>
          <w:jc w:val="center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FBE29" w14:textId="61031B31" w:rsidR="009800C1" w:rsidRDefault="009800C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528" w:type="dxa"/>
            <w:vMerge/>
            <w:tcBorders>
              <w:top w:val="single" w:sz="4" w:space="0" w:color="FFFFFF" w:themeColor="background1"/>
              <w:left w:val="nil"/>
              <w:bottom w:val="single" w:sz="4" w:space="0" w:color="BD9F66"/>
              <w:right w:val="nil"/>
            </w:tcBorders>
            <w:shd w:val="clear" w:color="auto" w:fill="000000" w:themeFill="text1"/>
            <w:vAlign w:val="center"/>
          </w:tcPr>
          <w:p w14:paraId="317F1B4A" w14:textId="77777777" w:rsidR="009800C1" w:rsidRDefault="009800C1" w:rsidP="00980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6AB0A" w14:textId="295417B2" w:rsidR="009800C1" w:rsidRDefault="009800C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</w:tr>
    </w:tbl>
    <w:p w14:paraId="1FF67B2E" w14:textId="3C994371" w:rsidR="00E417A7" w:rsidRDefault="00AC0541">
      <w:pPr>
        <w:rPr>
          <w:rFonts w:ascii="Arial" w:hAnsi="Arial" w:cs="Arial"/>
        </w:rPr>
      </w:pPr>
      <w:r w:rsidRPr="00095CF5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9822CF3" wp14:editId="16E908F9">
            <wp:simplePos x="0" y="0"/>
            <wp:positionH relativeFrom="column">
              <wp:posOffset>-163195</wp:posOffset>
            </wp:positionH>
            <wp:positionV relativeFrom="paragraph">
              <wp:posOffset>-5260975</wp:posOffset>
            </wp:positionV>
            <wp:extent cx="2252345" cy="12820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12446" r="31" b="11578"/>
                    <a:stretch/>
                  </pic:blipFill>
                  <pic:spPr bwMode="auto">
                    <a:xfrm>
                      <a:off x="0" y="0"/>
                      <a:ext cx="2252345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81088" w14:textId="6D821FAC" w:rsidR="00566221" w:rsidRDefault="00566221">
      <w:pPr>
        <w:rPr>
          <w:rFonts w:ascii="Arial" w:hAnsi="Arial" w:cs="Arial"/>
        </w:rPr>
      </w:pPr>
    </w:p>
    <w:tbl>
      <w:tblPr>
        <w:tblStyle w:val="TableGrid"/>
        <w:tblW w:w="11318" w:type="dxa"/>
        <w:jc w:val="center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11318"/>
      </w:tblGrid>
      <w:tr w:rsidR="00AA1835" w14:paraId="3C3F9315" w14:textId="77777777" w:rsidTr="00280CE5">
        <w:trPr>
          <w:trHeight w:val="12960"/>
          <w:jc w:val="center"/>
        </w:trPr>
        <w:tc>
          <w:tcPr>
            <w:tcW w:w="11318" w:type="dxa"/>
            <w:tcBorders>
              <w:top w:val="nil"/>
              <w:left w:val="nil"/>
              <w:bottom w:val="nil"/>
              <w:right w:val="nil"/>
            </w:tcBorders>
          </w:tcPr>
          <w:p w14:paraId="360ED064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BEA167"/>
                <w:sz w:val="28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6DFA5DB3" wp14:editId="168CF38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-8890</wp:posOffset>
                  </wp:positionV>
                  <wp:extent cx="6720205" cy="823277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205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5D5D3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5CF40A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AF14AB9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5CC6A2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7E1251C8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FD85527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947776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55BDB4FD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9D53BAE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45F6006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9F3898A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EF0584A" w14:textId="55D24FD1" w:rsidR="00AA1835" w:rsidRPr="00566221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Photography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–</w:t>
            </w:r>
          </w:p>
          <w:p w14:paraId="18FC97D1" w14:textId="484EE270" w:rsidR="00AA1835" w:rsidRPr="00B20772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20772">
              <w:rPr>
                <w:rFonts w:ascii="Arial" w:hAnsi="Arial" w:cs="Arial"/>
                <w:b/>
                <w:color w:val="FFFFFF" w:themeColor="background1"/>
                <w:sz w:val="28"/>
              </w:rPr>
              <w:t>Galleries</w:t>
            </w:r>
          </w:p>
          <w:p w14:paraId="33731D4A" w14:textId="1BE055D2" w:rsidR="00967E80" w:rsidRPr="00B20772" w:rsidRDefault="00967E80" w:rsidP="00967E8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FA446DE" w14:textId="08492605" w:rsidR="00AA1835" w:rsidRPr="00B20772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</w:tr>
    </w:tbl>
    <w:p w14:paraId="22639BD9" w14:textId="77777777" w:rsidR="00AA1835" w:rsidRDefault="00AA1835"/>
    <w:tbl>
      <w:tblPr>
        <w:tblStyle w:val="TableGrid"/>
        <w:tblW w:w="10594" w:type="dxa"/>
        <w:jc w:val="center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10594"/>
      </w:tblGrid>
      <w:tr w:rsidR="00AA1835" w14:paraId="4DDBA001" w14:textId="77777777" w:rsidTr="00BE7329">
        <w:trPr>
          <w:cantSplit/>
          <w:trHeight w:val="648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6B238CC0" w14:textId="035A5163" w:rsidR="00AA1835" w:rsidRPr="00AC0541" w:rsidRDefault="00AA1835" w:rsidP="00BE732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  <w:lastRenderedPageBreak/>
              <w:t>Photography – 102</w:t>
            </w:r>
            <w:r w:rsidRPr="00AC0541">
              <w:rPr>
                <w:rFonts w:ascii="Arial" w:hAnsi="Arial" w:cs="Arial"/>
                <w:b/>
                <w:noProof/>
                <w:color w:val="FFFFFF" w:themeColor="background1"/>
                <w:sz w:val="2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  <w:t xml:space="preserve"> Floor</w:t>
            </w:r>
          </w:p>
        </w:tc>
      </w:tr>
      <w:tr w:rsidR="00AA1835" w14:paraId="698D2496" w14:textId="77777777" w:rsidTr="00C02063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358279F3" w14:textId="226B230D" w:rsidR="00AA1835" w:rsidRDefault="00AA1835" w:rsidP="00AA183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183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32C73FB" wp14:editId="2A22AEAD">
                  <wp:extent cx="6715191" cy="2025015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46625" b="7926"/>
                          <a:stretch/>
                        </pic:blipFill>
                        <pic:spPr bwMode="auto">
                          <a:xfrm>
                            <a:off x="0" y="0"/>
                            <a:ext cx="6717635" cy="202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3C987F91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736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45F15BFD" w14:textId="34268D32" w:rsidR="00AA1835" w:rsidRDefault="00AA1835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183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62990937" wp14:editId="0C6992FF">
                  <wp:extent cx="3326134" cy="1871900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39" r="2109"/>
                          <a:stretch/>
                        </pic:blipFill>
                        <pic:spPr bwMode="auto">
                          <a:xfrm>
                            <a:off x="0" y="0"/>
                            <a:ext cx="3333153" cy="187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29C2" w:rsidRPr="00280CE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460373DB" wp14:editId="1D1011CC">
                  <wp:extent cx="3392004" cy="187166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" t="5566" r="19" b="11278"/>
                          <a:stretch/>
                        </pic:blipFill>
                        <pic:spPr bwMode="auto">
                          <a:xfrm>
                            <a:off x="0" y="0"/>
                            <a:ext cx="3395528" cy="18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01D6C3C3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0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5F36DAB3" w14:textId="5EAA4208" w:rsidR="00AA1835" w:rsidRDefault="00E229C2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E229C2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32A22F6" wp14:editId="0537374C">
                  <wp:extent cx="3329305" cy="198387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7"/>
                          <a:stretch/>
                        </pic:blipFill>
                        <pic:spPr bwMode="auto">
                          <a:xfrm>
                            <a:off x="0" y="0"/>
                            <a:ext cx="3331331" cy="198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A95"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44B41462" wp14:editId="40C6F34F">
                  <wp:extent cx="3386978" cy="1990090"/>
                  <wp:effectExtent l="0" t="0" r="4445" b="3810"/>
                  <wp:docPr id="43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12094"/>
                          <a:stretch/>
                        </pic:blipFill>
                        <pic:spPr bwMode="auto">
                          <a:xfrm>
                            <a:off x="0" y="0"/>
                            <a:ext cx="3407294" cy="200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6EEFF046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0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112218C9" w14:textId="37A9D6CA" w:rsidR="00AA1835" w:rsidRDefault="00AA0A95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35040F47" wp14:editId="4A6FFA62">
                  <wp:extent cx="3326202" cy="2077085"/>
                  <wp:effectExtent l="0" t="0" r="127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3256" b="2958"/>
                          <a:stretch/>
                        </pic:blipFill>
                        <pic:spPr bwMode="auto">
                          <a:xfrm>
                            <a:off x="0" y="0"/>
                            <a:ext cx="3361006" cy="209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9A1D189" wp14:editId="3BD35F3D">
                  <wp:extent cx="3396686" cy="208343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8869"/>
                          <a:stretch/>
                        </pic:blipFill>
                        <pic:spPr bwMode="auto">
                          <a:xfrm>
                            <a:off x="0" y="0"/>
                            <a:ext cx="3492130" cy="214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A4F37" w14:textId="403CAC2C" w:rsidR="00566221" w:rsidRDefault="00566221">
      <w:pPr>
        <w:rPr>
          <w:rFonts w:ascii="Arial" w:hAnsi="Arial" w:cs="Arial"/>
        </w:rPr>
      </w:pPr>
    </w:p>
    <w:p w14:paraId="72A391B4" w14:textId="45A50428" w:rsidR="00BE7329" w:rsidRPr="001F1E45" w:rsidRDefault="00BE7329" w:rsidP="00132EAB">
      <w:pPr>
        <w:spacing w:line="360" w:lineRule="auto"/>
        <w:ind w:left="43"/>
        <w:jc w:val="center"/>
        <w:rPr>
          <w:rFonts w:ascii="Arial" w:eastAsia="Times New Roman" w:hAnsi="Arial" w:cs="Arial"/>
          <w:b/>
          <w:color w:val="BEA167"/>
          <w:sz w:val="28"/>
        </w:rPr>
      </w:pPr>
      <w:r w:rsidRPr="008049C3">
        <w:rPr>
          <w:rFonts w:ascii="Arial" w:eastAsia="Times New Roman" w:hAnsi="Arial" w:cs="Arial"/>
          <w:b/>
          <w:color w:val="BEA167"/>
          <w:sz w:val="28"/>
        </w:rPr>
        <w:lastRenderedPageBreak/>
        <w:t>O</w:t>
      </w:r>
      <w:r>
        <w:rPr>
          <w:rFonts w:ascii="Arial" w:eastAsia="Times New Roman" w:hAnsi="Arial" w:cs="Arial"/>
          <w:b/>
          <w:color w:val="BEA167"/>
          <w:sz w:val="28"/>
        </w:rPr>
        <w:t>TA CHECKLIST</w:t>
      </w:r>
    </w:p>
    <w:p w14:paraId="049FE879" w14:textId="2F0F188C" w:rsidR="00BE7329" w:rsidRDefault="00BE7329" w:rsidP="00BE7329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b/>
          <w:color w:val="BEA167"/>
          <w:sz w:val="28"/>
        </w:rPr>
      </w:pPr>
      <w:r>
        <w:rPr>
          <w:rFonts w:ascii="Arial" w:hAnsi="Arial" w:cs="Arial"/>
          <w:b/>
          <w:color w:val="BEA167"/>
          <w:sz w:val="28"/>
        </w:rPr>
        <w:t>Media</w:t>
      </w:r>
    </w:p>
    <w:p w14:paraId="05A60EC0" w14:textId="127D3A08" w:rsidR="00BE7329" w:rsidRDefault="001F1E45" w:rsidP="00BE7329">
      <w:pPr>
        <w:numPr>
          <w:ilvl w:val="0"/>
          <w:numId w:val="19"/>
        </w:numPr>
        <w:tabs>
          <w:tab w:val="left" w:pos="760"/>
        </w:tabs>
        <w:spacing w:line="360" w:lineRule="auto"/>
        <w:ind w:left="760" w:hanging="360"/>
        <w:rPr>
          <w:rFonts w:ascii="Arial" w:eastAsia="Times New Roman" w:hAnsi="Arial" w:cs="Arial"/>
        </w:rPr>
      </w:pPr>
      <w:r w:rsidRPr="001F1E45">
        <w:rPr>
          <w:rFonts w:ascii="Arial" w:eastAsia="Times New Roman" w:hAnsi="Arial" w:cs="Arial"/>
        </w:rPr>
        <w:t xml:space="preserve">Ensure all photography is up-to-date and </w:t>
      </w:r>
      <w:proofErr w:type="gramStart"/>
      <w:r w:rsidRPr="001F1E45">
        <w:rPr>
          <w:rFonts w:ascii="Arial" w:eastAsia="Times New Roman" w:hAnsi="Arial" w:cs="Arial"/>
        </w:rPr>
        <w:t>high-</w:t>
      </w:r>
      <w:r>
        <w:rPr>
          <w:rFonts w:ascii="Arial" w:eastAsia="Times New Roman" w:hAnsi="Arial" w:cs="Arial"/>
        </w:rPr>
        <w:t>res</w:t>
      </w:r>
      <w:proofErr w:type="gramEnd"/>
    </w:p>
    <w:p w14:paraId="678A386C" w14:textId="77777777" w:rsidR="00967E80" w:rsidRDefault="001F1E45" w:rsidP="00967E80">
      <w:pPr>
        <w:numPr>
          <w:ilvl w:val="1"/>
          <w:numId w:val="19"/>
        </w:numPr>
        <w:tabs>
          <w:tab w:val="left" w:pos="760"/>
        </w:tabs>
        <w:spacing w:line="360" w:lineRule="auto"/>
        <w:rPr>
          <w:rFonts w:ascii="Arial" w:eastAsia="Times New Roman" w:hAnsi="Arial" w:cs="Arial"/>
        </w:rPr>
      </w:pPr>
      <w:r w:rsidRPr="001F1E45">
        <w:rPr>
          <w:rFonts w:ascii="Arial" w:eastAsia="Times New Roman" w:hAnsi="Arial" w:cs="Arial"/>
        </w:rPr>
        <w:t>Mix of re-designed interior, view from the observatory and exterior of building</w:t>
      </w:r>
    </w:p>
    <w:p w14:paraId="4323A4EB" w14:textId="43607C38" w:rsidR="001F1E45" w:rsidRPr="00967E80" w:rsidRDefault="001F1E45" w:rsidP="00967E80">
      <w:pPr>
        <w:numPr>
          <w:ilvl w:val="1"/>
          <w:numId w:val="19"/>
        </w:numPr>
        <w:tabs>
          <w:tab w:val="left" w:pos="760"/>
        </w:tabs>
        <w:spacing w:line="360" w:lineRule="auto"/>
        <w:rPr>
          <w:rFonts w:ascii="Arial" w:eastAsia="Times New Roman" w:hAnsi="Arial" w:cs="Arial"/>
        </w:rPr>
      </w:pPr>
      <w:r w:rsidRPr="00967E80">
        <w:rPr>
          <w:rFonts w:ascii="Arial" w:eastAsia="Times New Roman" w:hAnsi="Arial" w:cs="Arial"/>
        </w:rPr>
        <w:t>Confirm that there are no photos of the Sustainability Exhibit, Dare-to-Dream exhibit, old entrance or former 80th Floor</w:t>
      </w:r>
    </w:p>
    <w:p w14:paraId="75F641AD" w14:textId="77777777" w:rsidR="001F1E45" w:rsidRP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Photos highlighting the new lobby and experience</w:t>
      </w:r>
    </w:p>
    <w:p w14:paraId="0342894E" w14:textId="77777777" w:rsidR="001F1E45" w:rsidRP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20" w:hanging="270"/>
        <w:rPr>
          <w:rFonts w:ascii="Arial" w:hAnsi="Arial" w:cs="Arial"/>
        </w:rPr>
      </w:pPr>
      <w:r w:rsidRPr="001F1E45">
        <w:rPr>
          <w:rFonts w:ascii="Arial" w:hAnsi="Arial" w:cs="Arial"/>
        </w:rPr>
        <w:t>Remove any photos where the deck looks too crowded or appear to be taken from Top of the Rock</w:t>
      </w:r>
    </w:p>
    <w:p w14:paraId="7984EEC3" w14:textId="77777777" w:rsid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Include up-to-date Video Assets (when applicable)</w:t>
      </w:r>
    </w:p>
    <w:p w14:paraId="4AA82EEB" w14:textId="2126871E" w:rsidR="001F1E45" w:rsidRDefault="001F1E45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Add photos to Premium Experience Pages (when applicable)</w:t>
      </w:r>
    </w:p>
    <w:p w14:paraId="3CD311F2" w14:textId="5EC83742" w:rsidR="007564CC" w:rsidRDefault="007564CC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>Photography</w:t>
      </w:r>
      <w:r w:rsidR="00713582">
        <w:rPr>
          <w:rFonts w:ascii="Arial" w:hAnsi="Arial" w:cs="Arial"/>
        </w:rPr>
        <w:t xml:space="preserve"> is </w:t>
      </w:r>
      <w:hyperlink r:id="rId32" w:history="1">
        <w:r w:rsidR="00713582" w:rsidRPr="00A70C3B">
          <w:rPr>
            <w:rStyle w:val="Hyperlink"/>
            <w:rFonts w:ascii="Arial" w:hAnsi="Arial" w:cs="Arial"/>
          </w:rPr>
          <w:t>here</w:t>
        </w:r>
      </w:hyperlink>
      <w:r w:rsidR="00713582">
        <w:rPr>
          <w:rFonts w:ascii="Arial" w:hAnsi="Arial" w:cs="Arial"/>
        </w:rPr>
        <w:t>.</w:t>
      </w:r>
    </w:p>
    <w:p w14:paraId="51DFBBD4" w14:textId="4626DB2B" w:rsidR="007564CC" w:rsidRDefault="007564CC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>Starbucks Reserve Sunrise Experience imagery</w:t>
      </w:r>
      <w:r w:rsidR="00713582">
        <w:rPr>
          <w:rFonts w:ascii="Arial" w:hAnsi="Arial" w:cs="Arial"/>
        </w:rPr>
        <w:t xml:space="preserve"> is </w:t>
      </w:r>
      <w:hyperlink r:id="rId33" w:history="1">
        <w:r w:rsidR="00713582" w:rsidRPr="00D46166">
          <w:rPr>
            <w:rStyle w:val="Hyperlink"/>
            <w:rFonts w:ascii="Arial" w:hAnsi="Arial" w:cs="Arial"/>
          </w:rPr>
          <w:t>here</w:t>
        </w:r>
      </w:hyperlink>
      <w:r w:rsidR="00713582">
        <w:rPr>
          <w:rFonts w:ascii="Arial" w:hAnsi="Arial" w:cs="Arial"/>
        </w:rPr>
        <w:t xml:space="preserve">. </w:t>
      </w:r>
    </w:p>
    <w:p w14:paraId="7D8B58CF" w14:textId="60C01D4A" w:rsidR="00A95946" w:rsidRDefault="00A95946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Highlight International Lightings and Moments when necessary: </w:t>
      </w:r>
    </w:p>
    <w:p w14:paraId="74916823" w14:textId="57937E35" w:rsidR="00A95946" w:rsidRDefault="003A24F7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India Day: </w:t>
      </w:r>
      <w:hyperlink r:id="rId34" w:history="1">
        <w:r w:rsidRPr="003C5188">
          <w:rPr>
            <w:rStyle w:val="Hyperlink"/>
            <w:rFonts w:ascii="Arial" w:hAnsi="Arial" w:cs="Arial"/>
          </w:rPr>
          <w:t>assets</w:t>
        </w:r>
      </w:hyperlink>
    </w:p>
    <w:p w14:paraId="335177D6" w14:textId="5BEB110D" w:rsidR="003C5188" w:rsidRDefault="00875320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Brazil Day: </w:t>
      </w:r>
      <w:hyperlink r:id="rId35" w:history="1">
        <w:r w:rsidRPr="00875320">
          <w:rPr>
            <w:rStyle w:val="Hyperlink"/>
            <w:rFonts w:ascii="Arial" w:hAnsi="Arial" w:cs="Arial"/>
          </w:rPr>
          <w:t>assets</w:t>
        </w:r>
      </w:hyperlink>
    </w:p>
    <w:p w14:paraId="08C810E7" w14:textId="72809AFC" w:rsidR="00875320" w:rsidRDefault="0002153E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Hispanic Heritage Month: </w:t>
      </w:r>
      <w:hyperlink r:id="rId36" w:history="1">
        <w:r w:rsidRPr="0002153E">
          <w:rPr>
            <w:rStyle w:val="Hyperlink"/>
            <w:rFonts w:ascii="Arial" w:hAnsi="Arial" w:cs="Arial"/>
          </w:rPr>
          <w:t>assets</w:t>
        </w:r>
      </w:hyperlink>
    </w:p>
    <w:p w14:paraId="1EA57EBB" w14:textId="7CCC2AA9" w:rsidR="0002153E" w:rsidRDefault="006E4984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Lunar New Year: </w:t>
      </w:r>
      <w:hyperlink r:id="rId37" w:history="1">
        <w:r w:rsidRPr="006E4984">
          <w:rPr>
            <w:rStyle w:val="Hyperlink"/>
            <w:rFonts w:ascii="Arial" w:hAnsi="Arial" w:cs="Arial"/>
          </w:rPr>
          <w:t>assets</w:t>
        </w:r>
      </w:hyperlink>
    </w:p>
    <w:p w14:paraId="4F49686D" w14:textId="40F692F6" w:rsidR="00967E80" w:rsidRDefault="00967E80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Black History Month: </w:t>
      </w:r>
      <w:hyperlink r:id="rId38" w:history="1">
        <w:r w:rsidRPr="00967E80">
          <w:rPr>
            <w:rStyle w:val="Hyperlink"/>
            <w:rFonts w:ascii="Arial" w:hAnsi="Arial" w:cs="Arial"/>
          </w:rPr>
          <w:t>assets</w:t>
        </w:r>
      </w:hyperlink>
    </w:p>
    <w:p w14:paraId="547BE9CF" w14:textId="7ED6EE91" w:rsidR="001F1E45" w:rsidRPr="0090059A" w:rsidRDefault="001F1E45" w:rsidP="0090059A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b/>
          <w:color w:val="BEA167"/>
          <w:sz w:val="28"/>
        </w:rPr>
      </w:pPr>
      <w:r>
        <w:rPr>
          <w:rFonts w:ascii="Arial" w:hAnsi="Arial" w:cs="Arial"/>
          <w:b/>
          <w:color w:val="BEA167"/>
          <w:sz w:val="28"/>
        </w:rPr>
        <w:t>Facts and Information</w:t>
      </w:r>
    </w:p>
    <w:p w14:paraId="1A257396" w14:textId="670D287B" w:rsidR="00BE7329" w:rsidRPr="0090059A" w:rsidRDefault="0090059A" w:rsidP="00BE7329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 w:rsidRPr="0090059A">
        <w:rPr>
          <w:rFonts w:ascii="Arial" w:eastAsia="Times New Roman" w:hAnsi="Arial" w:cs="Arial"/>
          <w:b/>
          <w:bCs/>
        </w:rPr>
        <w:t>Contract Information</w:t>
      </w:r>
    </w:p>
    <w:p w14:paraId="258ED8B6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Ensure key attraction and visitor information is up to date</w:t>
      </w:r>
    </w:p>
    <w:p w14:paraId="4C576B92" w14:textId="7DB23E44" w:rsidR="0090059A" w:rsidRP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Website Listed</w:t>
      </w:r>
    </w:p>
    <w:p w14:paraId="7424AD8C" w14:textId="2EF89245" w:rsidR="0090059A" w:rsidRPr="00786B61" w:rsidRDefault="0090059A" w:rsidP="00786B61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Observatory Entrance Address</w:t>
      </w:r>
      <w:r w:rsidR="00786B61">
        <w:rPr>
          <w:rFonts w:ascii="Arial" w:eastAsia="Times New Roman" w:hAnsi="Arial" w:cs="Arial"/>
        </w:rPr>
        <w:t xml:space="preserve"> &amp; </w:t>
      </w:r>
      <w:r w:rsidRPr="00786B61">
        <w:rPr>
          <w:rFonts w:ascii="Arial" w:eastAsia="Times New Roman" w:hAnsi="Arial" w:cs="Arial"/>
        </w:rPr>
        <w:t>Phone Number</w:t>
      </w:r>
    </w:p>
    <w:p w14:paraId="3C9FD861" w14:textId="4D2BA2FD" w:rsidR="0090059A" w:rsidRP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hAnsi="Arial" w:cs="Arial"/>
        </w:rPr>
      </w:pPr>
      <w:r w:rsidRPr="0090059A">
        <w:rPr>
          <w:rFonts w:ascii="Arial" w:eastAsia="Times New Roman" w:hAnsi="Arial" w:cs="Arial"/>
        </w:rPr>
        <w:t>Hours</w:t>
      </w:r>
    </w:p>
    <w:p w14:paraId="18D2C53C" w14:textId="540F302C" w:rsidR="0090059A" w:rsidRPr="00967E80" w:rsidRDefault="0090059A" w:rsidP="00967E80">
      <w:pPr>
        <w:spacing w:line="360" w:lineRule="auto"/>
        <w:ind w:right="58"/>
        <w:rPr>
          <w:rFonts w:ascii="Arial" w:eastAsia="Times New Roman" w:hAnsi="Arial" w:cs="Arial"/>
          <w:b/>
          <w:bCs/>
        </w:rPr>
      </w:pPr>
      <w:r w:rsidRPr="00967E80">
        <w:rPr>
          <w:rFonts w:ascii="Arial" w:eastAsia="Times New Roman" w:hAnsi="Arial" w:cs="Arial"/>
          <w:b/>
          <w:bCs/>
        </w:rPr>
        <w:t>Updated Content</w:t>
      </w:r>
    </w:p>
    <w:p w14:paraId="145F0AAE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 xml:space="preserve">No mention of old exhibits </w:t>
      </w:r>
    </w:p>
    <w:p w14:paraId="659CF187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Updated overview &amp; highlights sections</w:t>
      </w:r>
      <w:r>
        <w:rPr>
          <w:rFonts w:ascii="Arial" w:eastAsia="Times New Roman" w:hAnsi="Arial" w:cs="Arial"/>
        </w:rPr>
        <w:t xml:space="preserve">. </w:t>
      </w:r>
      <w:r w:rsidRPr="0090059A">
        <w:rPr>
          <w:rFonts w:ascii="Arial" w:eastAsia="Times New Roman" w:hAnsi="Arial" w:cs="Arial"/>
        </w:rPr>
        <w:t>Confirm that images of the 2nd floor museum are prominently featured.</w:t>
      </w:r>
    </w:p>
    <w:p w14:paraId="69AC4922" w14:textId="0232A1BB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Website Listed</w:t>
      </w:r>
    </w:p>
    <w:p w14:paraId="3993F3EB" w14:textId="42115298" w:rsidR="00FE0186" w:rsidRDefault="00FE0186" w:rsidP="00FE0186">
      <w:pPr>
        <w:tabs>
          <w:tab w:val="left" w:pos="760"/>
        </w:tabs>
        <w:spacing w:line="36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Ticket Descriptions</w:t>
      </w:r>
    </w:p>
    <w:p w14:paraId="7181D1DC" w14:textId="62DEBAEA" w:rsidR="00FE0186" w:rsidRDefault="00FE0186" w:rsidP="00FE0186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Ticket descriptions can be found </w:t>
      </w:r>
      <w:hyperlink r:id="rId39" w:history="1">
        <w:r w:rsidRPr="00606ADB">
          <w:rPr>
            <w:rStyle w:val="Hyperlink"/>
            <w:rFonts w:ascii="Arial" w:eastAsia="Times New Roman" w:hAnsi="Arial" w:cs="Arial"/>
          </w:rPr>
          <w:t>HERE</w:t>
        </w:r>
      </w:hyperlink>
      <w:r>
        <w:rPr>
          <w:rFonts w:ascii="Arial" w:eastAsia="Times New Roman" w:hAnsi="Arial" w:cs="Arial"/>
        </w:rPr>
        <w:t xml:space="preserve">. </w:t>
      </w:r>
    </w:p>
    <w:p w14:paraId="1937C28B" w14:textId="78C48A8B" w:rsidR="00FE0186" w:rsidRPr="00FE0186" w:rsidRDefault="00FE0186" w:rsidP="00FE0186">
      <w:pPr>
        <w:pStyle w:val="ListParagraph"/>
        <w:tabs>
          <w:tab w:val="left" w:pos="760"/>
        </w:tabs>
        <w:spacing w:line="360" w:lineRule="auto"/>
        <w:rPr>
          <w:rFonts w:ascii="Arial" w:eastAsia="Times New Roman" w:hAnsi="Arial" w:cs="Arial"/>
          <w:b/>
          <w:bCs/>
        </w:rPr>
      </w:pPr>
    </w:p>
    <w:p w14:paraId="58EBCC06" w14:textId="09C8D4E7" w:rsidR="0090059A" w:rsidRPr="0090059A" w:rsidRDefault="0090059A" w:rsidP="0090059A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Premium Products listed</w:t>
      </w:r>
    </w:p>
    <w:p w14:paraId="0CF97435" w14:textId="1B823F46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If no – link to website or separate listing</w:t>
      </w:r>
    </w:p>
    <w:p w14:paraId="3CE3E0D0" w14:textId="782B2A16" w:rsidR="0090059A" w:rsidRPr="0090059A" w:rsidRDefault="0090059A" w:rsidP="0090059A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Ensure Facts are relevant and accurate:</w:t>
      </w:r>
    </w:p>
    <w:p w14:paraId="2E3EE8F5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Updated FAQs</w:t>
      </w:r>
    </w:p>
    <w:p w14:paraId="6B24A9A5" w14:textId="0843E59B" w:rsidR="00786B61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View of up to 6 states – New York, New Jersey, Pennsylvania, Connecticut,</w:t>
      </w:r>
      <w:r>
        <w:rPr>
          <w:rFonts w:ascii="Arial" w:eastAsia="Times New Roman" w:hAnsi="Arial" w:cs="Arial"/>
        </w:rPr>
        <w:t xml:space="preserve"> </w:t>
      </w:r>
      <w:r w:rsidR="00A43E5D" w:rsidRPr="0090059A">
        <w:rPr>
          <w:rFonts w:ascii="Arial" w:eastAsia="Times New Roman" w:hAnsi="Arial" w:cs="Arial"/>
        </w:rPr>
        <w:t>Massachusetts,</w:t>
      </w:r>
      <w:r w:rsidRPr="0090059A">
        <w:rPr>
          <w:rFonts w:ascii="Arial" w:eastAsia="Times New Roman" w:hAnsi="Arial" w:cs="Arial"/>
        </w:rPr>
        <w:t xml:space="preserve"> and Delaware</w:t>
      </w:r>
    </w:p>
    <w:p w14:paraId="6EC210E8" w14:textId="1B8F28F0" w:rsidR="0090059A" w:rsidRPr="00563067" w:rsidRDefault="0090059A" w:rsidP="00563067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In-Building Dining</w:t>
      </w:r>
    </w:p>
    <w:sectPr w:rsidR="0090059A" w:rsidRPr="00563067" w:rsidSect="00E958D1"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995B4" w14:textId="77777777" w:rsidR="00A824CF" w:rsidRDefault="00A824CF" w:rsidP="00E11996">
      <w:r>
        <w:separator/>
      </w:r>
    </w:p>
  </w:endnote>
  <w:endnote w:type="continuationSeparator" w:id="0">
    <w:p w14:paraId="3CA41520" w14:textId="77777777" w:rsidR="00A824CF" w:rsidRDefault="00A824CF" w:rsidP="00E11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40353855"/>
      <w:docPartObj>
        <w:docPartGallery w:val="Page Numbers (Bottom of Page)"/>
        <w:docPartUnique/>
      </w:docPartObj>
    </w:sdtPr>
    <w:sdtContent>
      <w:p w14:paraId="1BDCBBD0" w14:textId="5713BFE6" w:rsidR="00DF5C1D" w:rsidRDefault="00DF5C1D" w:rsidP="00BC6A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E30DDB" w14:textId="77777777" w:rsidR="00DF5C1D" w:rsidRDefault="00DF5C1D" w:rsidP="00DF5C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6574E" w14:textId="2436FC7D" w:rsidR="00DF5C1D" w:rsidRDefault="00DF5C1D" w:rsidP="00BC6A57">
    <w:pPr>
      <w:pStyle w:val="Footer"/>
      <w:framePr w:wrap="none" w:vAnchor="text" w:hAnchor="margin" w:xAlign="right" w:y="1"/>
      <w:rPr>
        <w:rStyle w:val="PageNumber"/>
      </w:rPr>
    </w:pPr>
  </w:p>
  <w:p w14:paraId="7C970942" w14:textId="08BE85AC" w:rsidR="00DF5C1D" w:rsidRPr="00494F7C" w:rsidRDefault="00DF5C1D" w:rsidP="00DF5C1D">
    <w:pPr>
      <w:pStyle w:val="Footer"/>
      <w:framePr w:wrap="notBeside" w:vAnchor="text" w:hAnchor="margin" w:xAlign="right" w:y="347"/>
      <w:rPr>
        <w:rStyle w:val="PageNumber"/>
        <w:rFonts w:ascii="Arial" w:hAnsi="Arial" w:cs="Arial"/>
        <w:color w:val="FFFFFF" w:themeColor="background1"/>
      </w:rPr>
    </w:pPr>
    <w:r w:rsidRPr="00494F7C">
      <w:rPr>
        <w:rStyle w:val="PageNumber"/>
        <w:rFonts w:ascii="Arial" w:hAnsi="Arial" w:cs="Arial"/>
        <w:color w:val="FFFFFF" w:themeColor="background1"/>
      </w:rPr>
      <w:t xml:space="preserve">Updated </w:t>
    </w:r>
    <w:r w:rsidR="00E56ABD">
      <w:rPr>
        <w:rStyle w:val="PageNumber"/>
        <w:rFonts w:ascii="Arial" w:hAnsi="Arial" w:cs="Arial"/>
        <w:color w:val="FFFFFF" w:themeColor="background1"/>
      </w:rPr>
      <w:t>July</w:t>
    </w:r>
    <w:r w:rsidR="005E1DF9">
      <w:rPr>
        <w:rStyle w:val="PageNumber"/>
        <w:rFonts w:ascii="Arial" w:hAnsi="Arial" w:cs="Arial"/>
        <w:color w:val="FFFFFF" w:themeColor="background1"/>
      </w:rPr>
      <w:t xml:space="preserve"> </w:t>
    </w:r>
    <w:r w:rsidR="00510A94">
      <w:rPr>
        <w:rStyle w:val="PageNumber"/>
        <w:rFonts w:ascii="Arial" w:hAnsi="Arial" w:cs="Arial"/>
        <w:color w:val="FFFFFF" w:themeColor="background1"/>
      </w:rPr>
      <w:t>2025</w:t>
    </w:r>
    <w:r w:rsidRPr="00494F7C">
      <w:rPr>
        <w:rStyle w:val="PageNumber"/>
        <w:rFonts w:ascii="Arial" w:hAnsi="Arial" w:cs="Arial"/>
        <w:color w:val="FFFFFF" w:themeColor="background1"/>
      </w:rPr>
      <w:t xml:space="preserve"> | </w:t>
    </w:r>
    <w:sdt>
      <w:sdtPr>
        <w:rPr>
          <w:rStyle w:val="PageNumber"/>
          <w:rFonts w:ascii="Arial" w:hAnsi="Arial" w:cs="Arial"/>
          <w:color w:val="FFFFFF" w:themeColor="background1"/>
        </w:rPr>
        <w:id w:val="445742469"/>
        <w:docPartObj>
          <w:docPartGallery w:val="Page Numbers (Bottom of Page)"/>
          <w:docPartUnique/>
        </w:docPartObj>
      </w:sdtPr>
      <w:sdtContent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begin"/>
        </w:r>
        <w:r w:rsidRPr="00494F7C">
          <w:rPr>
            <w:rStyle w:val="PageNumber"/>
            <w:rFonts w:ascii="Arial" w:hAnsi="Arial" w:cs="Arial"/>
            <w:color w:val="FFFFFF" w:themeColor="background1"/>
          </w:rPr>
          <w:instrText xml:space="preserve"> PAGE </w:instrText>
        </w:r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separate"/>
        </w:r>
        <w:r>
          <w:rPr>
            <w:rStyle w:val="PageNumber"/>
            <w:rFonts w:ascii="Arial" w:hAnsi="Arial" w:cs="Arial"/>
            <w:color w:val="FFFFFF" w:themeColor="background1"/>
          </w:rPr>
          <w:t>1</w:t>
        </w:r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end"/>
        </w:r>
      </w:sdtContent>
    </w:sdt>
  </w:p>
  <w:p w14:paraId="212BF5C2" w14:textId="50B7E2B7" w:rsidR="00E958D1" w:rsidRPr="00E958D1" w:rsidRDefault="00DF5C1D" w:rsidP="00DF5C1D">
    <w:pPr>
      <w:pStyle w:val="Footer"/>
      <w:ind w:right="360"/>
      <w:jc w:val="right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39816FC1" wp14:editId="2AFB1879">
              <wp:simplePos x="0" y="0"/>
              <wp:positionH relativeFrom="column">
                <wp:posOffset>-685800</wp:posOffset>
              </wp:positionH>
              <wp:positionV relativeFrom="paragraph">
                <wp:posOffset>-4148</wp:posOffset>
              </wp:positionV>
              <wp:extent cx="8037195" cy="658368"/>
              <wp:effectExtent l="0" t="0" r="1905" b="254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7195" cy="65836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angle 24" style="position:absolute;margin-left:-54pt;margin-top:-.35pt;width:632.85pt;height:51.8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11347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A38F1" w14:textId="6B2758CD" w:rsidR="00E958D1" w:rsidRPr="00494F7C" w:rsidRDefault="00494F7C" w:rsidP="00DF5C1D">
    <w:pPr>
      <w:pStyle w:val="Footer"/>
      <w:framePr w:wrap="notBeside" w:vAnchor="text" w:hAnchor="margin" w:xAlign="right" w:y="347"/>
      <w:rPr>
        <w:rStyle w:val="PageNumber"/>
        <w:rFonts w:ascii="Arial" w:hAnsi="Arial" w:cs="Arial"/>
        <w:color w:val="FFFFFF" w:themeColor="background1"/>
      </w:rPr>
    </w:pPr>
    <w:r w:rsidRPr="00494F7C">
      <w:rPr>
        <w:rStyle w:val="PageNumber"/>
        <w:rFonts w:ascii="Arial" w:hAnsi="Arial" w:cs="Arial"/>
        <w:color w:val="FFFFFF" w:themeColor="background1"/>
      </w:rPr>
      <w:t xml:space="preserve">Updated </w:t>
    </w:r>
    <w:r w:rsidR="00E56ABD">
      <w:rPr>
        <w:rStyle w:val="PageNumber"/>
        <w:rFonts w:ascii="Arial" w:hAnsi="Arial" w:cs="Arial"/>
        <w:color w:val="FFFFFF" w:themeColor="background1"/>
      </w:rPr>
      <w:t>July</w:t>
    </w:r>
    <w:r w:rsidR="005E1DF9">
      <w:rPr>
        <w:rStyle w:val="PageNumber"/>
        <w:rFonts w:ascii="Arial" w:hAnsi="Arial" w:cs="Arial"/>
        <w:color w:val="FFFFFF" w:themeColor="background1"/>
      </w:rPr>
      <w:t xml:space="preserve"> 202</w:t>
    </w:r>
    <w:r w:rsidR="00E56ABD">
      <w:rPr>
        <w:rStyle w:val="PageNumber"/>
        <w:rFonts w:ascii="Arial" w:hAnsi="Arial" w:cs="Arial"/>
        <w:color w:val="FFFFFF" w:themeColor="background1"/>
      </w:rPr>
      <w:t xml:space="preserve">5 </w:t>
    </w:r>
    <w:r w:rsidR="00CD19CA">
      <w:rPr>
        <w:rStyle w:val="PageNumber"/>
        <w:rFonts w:ascii="Arial" w:hAnsi="Arial" w:cs="Arial"/>
        <w:color w:val="FFFFFF" w:themeColor="background1"/>
      </w:rPr>
      <w:t>|</w:t>
    </w:r>
    <w:sdt>
      <w:sdtPr>
        <w:rPr>
          <w:rStyle w:val="PageNumber"/>
          <w:rFonts w:ascii="Arial" w:hAnsi="Arial" w:cs="Arial"/>
          <w:color w:val="FFFFFF" w:themeColor="background1"/>
        </w:rPr>
        <w:id w:val="-1207333642"/>
        <w:docPartObj>
          <w:docPartGallery w:val="Page Numbers (Bottom of Page)"/>
          <w:docPartUnique/>
        </w:docPartObj>
      </w:sdtPr>
      <w:sdtContent>
        <w:r w:rsidR="00CD19CA">
          <w:rPr>
            <w:rStyle w:val="PageNumber"/>
            <w:rFonts w:ascii="Arial" w:hAnsi="Arial" w:cs="Arial"/>
            <w:color w:val="FFFFFF" w:themeColor="background1"/>
          </w:rPr>
          <w:t xml:space="preserve"> </w: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begin"/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instrText xml:space="preserve"> PAGE </w:instrTex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separate"/>
        </w:r>
        <w:r w:rsidR="00E958D1" w:rsidRPr="00494F7C">
          <w:rPr>
            <w:rStyle w:val="PageNumber"/>
            <w:rFonts w:ascii="Arial" w:hAnsi="Arial" w:cs="Arial"/>
            <w:noProof/>
            <w:color w:val="FFFFFF" w:themeColor="background1"/>
          </w:rPr>
          <w:t>1</w: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end"/>
        </w:r>
      </w:sdtContent>
    </w:sdt>
  </w:p>
  <w:p w14:paraId="5FC096BE" w14:textId="2AEF9BD3" w:rsidR="00E958D1" w:rsidRPr="00E958D1" w:rsidRDefault="00E958D1" w:rsidP="00E958D1">
    <w:pPr>
      <w:pStyle w:val="Footer"/>
      <w:ind w:right="360"/>
      <w:rPr>
        <w:rFonts w:ascii="Arial" w:hAnsi="Arial" w:cs="Arial"/>
        <w:color w:val="FFFFFF" w:themeColor="background1"/>
      </w:rPr>
    </w:pPr>
    <w:r w:rsidRPr="00E958D1">
      <w:rPr>
        <w:rFonts w:ascii="Arial" w:hAnsi="Arial" w:cs="Arial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6261BF2E" wp14:editId="082922CF">
              <wp:simplePos x="0" y="0"/>
              <wp:positionH relativeFrom="column">
                <wp:posOffset>-720090</wp:posOffset>
              </wp:positionH>
              <wp:positionV relativeFrom="page">
                <wp:posOffset>9409832</wp:posOffset>
              </wp:positionV>
              <wp:extent cx="8037576" cy="654653"/>
              <wp:effectExtent l="0" t="0" r="1905" b="635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7576" cy="65465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21" style="position:absolute;margin-left:-56.7pt;margin-top:740.95pt;width:632.9pt;height:51.5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black [3213]" stroked="f" strokeweight="1pt" w14:anchorId="6F3529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7A6BC" w14:textId="77777777" w:rsidR="00A824CF" w:rsidRDefault="00A824CF" w:rsidP="00E11996">
      <w:r>
        <w:separator/>
      </w:r>
    </w:p>
  </w:footnote>
  <w:footnote w:type="continuationSeparator" w:id="0">
    <w:p w14:paraId="07D70029" w14:textId="77777777" w:rsidR="00A824CF" w:rsidRDefault="00A824CF" w:rsidP="00E11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D757E" w14:textId="1FFCE936" w:rsidR="005E55BD" w:rsidRDefault="00E56ABD">
    <w:pPr>
      <w:pStyle w:val="Header"/>
    </w:pPr>
    <w:r>
      <w:rPr>
        <w:noProof/>
      </w:rPr>
      <w:drawing>
        <wp:anchor distT="0" distB="0" distL="114300" distR="114300" simplePos="0" relativeHeight="251664383" behindDoc="1" locked="0" layoutInCell="1" allowOverlap="1" wp14:anchorId="776632B6" wp14:editId="5738BAC3">
          <wp:simplePos x="0" y="0"/>
          <wp:positionH relativeFrom="column">
            <wp:posOffset>5969000</wp:posOffset>
          </wp:positionH>
          <wp:positionV relativeFrom="paragraph">
            <wp:posOffset>-441325</wp:posOffset>
          </wp:positionV>
          <wp:extent cx="922020" cy="2264410"/>
          <wp:effectExtent l="0" t="0" r="5080" b="0"/>
          <wp:wrapTight wrapText="bothSides">
            <wp:wrapPolygon edited="0">
              <wp:start x="0" y="0"/>
              <wp:lineTo x="0" y="363"/>
              <wp:lineTo x="1785" y="1938"/>
              <wp:lineTo x="1785" y="18050"/>
              <wp:lineTo x="2380" y="19020"/>
              <wp:lineTo x="2678" y="19262"/>
              <wp:lineTo x="19339" y="19262"/>
              <wp:lineTo x="19934" y="17445"/>
              <wp:lineTo x="19934" y="1938"/>
              <wp:lineTo x="21421" y="485"/>
              <wp:lineTo x="21421" y="0"/>
              <wp:lineTo x="0" y="0"/>
            </wp:wrapPolygon>
          </wp:wrapTight>
          <wp:docPr id="150874063" name="Picture 8" descr="A black rectangular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4063" name="Picture 8" descr="A black rectangular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2264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AE8"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0EA56DBE" wp14:editId="0BED7739">
              <wp:simplePos x="0" y="0"/>
              <wp:positionH relativeFrom="column">
                <wp:posOffset>895350</wp:posOffset>
              </wp:positionH>
              <wp:positionV relativeFrom="paragraph">
                <wp:posOffset>151130</wp:posOffset>
              </wp:positionV>
              <wp:extent cx="3448050" cy="37020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F6233" w14:textId="3A936495" w:rsidR="00F30EB1" w:rsidRPr="006C1439" w:rsidRDefault="00F30EB1" w:rsidP="00647AE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C143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ESBO Approved Branding Toolkit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56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5pt;margin-top:11.9pt;width:271.5pt;height:29.1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" filled="f" stroked="f" strokeweight=".5pt">
              <v:textbox>
                <w:txbxContent>
                  <w:p w14:paraId="12DF6233" w14:textId="3A936495" w:rsidR="00F30EB1" w:rsidRPr="006C1439" w:rsidRDefault="00F30EB1" w:rsidP="00647AE8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C143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ESBO Approved Branding Toolkit</w:t>
                    </w:r>
                  </w:p>
                </w:txbxContent>
              </v:textbox>
            </v:shape>
          </w:pict>
        </mc:Fallback>
      </mc:AlternateContent>
    </w:r>
    <w:r w:rsidR="00186A24">
      <w:rPr>
        <w:noProof/>
      </w:rPr>
      <w:drawing>
        <wp:anchor distT="0" distB="0" distL="114300" distR="114300" simplePos="0" relativeHeight="251660287" behindDoc="0" locked="0" layoutInCell="1" allowOverlap="1" wp14:anchorId="6EDE99B4" wp14:editId="7E221241">
          <wp:simplePos x="0" y="0"/>
          <wp:positionH relativeFrom="page">
            <wp:posOffset>1410970</wp:posOffset>
          </wp:positionH>
          <wp:positionV relativeFrom="page">
            <wp:posOffset>233045</wp:posOffset>
          </wp:positionV>
          <wp:extent cx="3853961" cy="379828"/>
          <wp:effectExtent l="0" t="0" r="0" b="1270"/>
          <wp:wrapNone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70" t="25073" r="4179" b="32230"/>
                  <a:stretch/>
                </pic:blipFill>
                <pic:spPr bwMode="auto">
                  <a:xfrm>
                    <a:off x="0" y="0"/>
                    <a:ext cx="3853961" cy="379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439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093E768" wp14:editId="63C8A7A2">
              <wp:simplePos x="0" y="0"/>
              <wp:positionH relativeFrom="column">
                <wp:posOffset>-963592</wp:posOffset>
              </wp:positionH>
              <wp:positionV relativeFrom="paragraph">
                <wp:posOffset>-445626</wp:posOffset>
              </wp:positionV>
              <wp:extent cx="8041005" cy="1145893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41005" cy="114589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3E5A95" id="Rectangle 1" o:spid="_x0000_s1026" style="position:absolute;margin-left:-75.85pt;margin-top:-35.1pt;width:633.15pt;height:90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" fillcolor="black [3213]" stroked="f" strokeweight="1pt"/>
          </w:pict>
        </mc:Fallback>
      </mc:AlternateContent>
    </w:r>
    <w:bookmarkStart w:id="0" w:name="page1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926A713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FFFFFFFF">
      <w:start w:val="1"/>
      <w:numFmt w:val="bullet"/>
      <w:lvlText w:val="•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80F840D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5378B3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0"/>
    <w:multiLevelType w:val="hybridMultilevel"/>
    <w:tmpl w:val="6B68079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CF661EA"/>
    <w:multiLevelType w:val="hybridMultilevel"/>
    <w:tmpl w:val="116828DA"/>
    <w:lvl w:ilvl="0" w:tplc="D0C000B2">
      <w:start w:val="1"/>
      <w:numFmt w:val="bullet"/>
      <w:lvlText w:val="¨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1C580760"/>
    <w:multiLevelType w:val="hybridMultilevel"/>
    <w:tmpl w:val="4E744EAE"/>
    <w:lvl w:ilvl="0" w:tplc="FFFFFFFF">
      <w:start w:val="1"/>
      <w:numFmt w:val="bullet"/>
      <w:lvlText w:val="•"/>
      <w:lvlJc w:val="left"/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053F4"/>
    <w:multiLevelType w:val="hybridMultilevel"/>
    <w:tmpl w:val="0538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135CA"/>
    <w:multiLevelType w:val="hybridMultilevel"/>
    <w:tmpl w:val="5ED8E1C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D0C000B2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D67C2"/>
    <w:multiLevelType w:val="multilevel"/>
    <w:tmpl w:val="A2F068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BF5977"/>
    <w:multiLevelType w:val="hybridMultilevel"/>
    <w:tmpl w:val="FD32F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81F0C"/>
    <w:multiLevelType w:val="hybridMultilevel"/>
    <w:tmpl w:val="A5E82214"/>
    <w:lvl w:ilvl="0" w:tplc="FFFFFFFF">
      <w:start w:val="1"/>
      <w:numFmt w:val="bullet"/>
      <w:lvlText w:val="•"/>
      <w:lvlJc w:val="left"/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31415"/>
    <w:multiLevelType w:val="hybridMultilevel"/>
    <w:tmpl w:val="B37AE098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34777"/>
    <w:multiLevelType w:val="hybridMultilevel"/>
    <w:tmpl w:val="19A2E42A"/>
    <w:lvl w:ilvl="0" w:tplc="FFFFFFFF">
      <w:start w:val="1"/>
      <w:numFmt w:val="bullet"/>
      <w:lvlText w:val="•"/>
      <w:lvlJc w:val="left"/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06972"/>
    <w:multiLevelType w:val="hybridMultilevel"/>
    <w:tmpl w:val="59406F6E"/>
    <w:lvl w:ilvl="0" w:tplc="82CE8D94">
      <w:start w:val="1"/>
      <w:numFmt w:val="bullet"/>
      <w:lvlText w:val="•"/>
      <w:lvlJc w:val="left"/>
      <w:rPr>
        <w:color w:val="auto"/>
      </w:rPr>
    </w:lvl>
    <w:lvl w:ilvl="1" w:tplc="040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974406957">
    <w:abstractNumId w:val="0"/>
  </w:num>
  <w:num w:numId="2" w16cid:durableId="1361904105">
    <w:abstractNumId w:val="1"/>
  </w:num>
  <w:num w:numId="3" w16cid:durableId="271058157">
    <w:abstractNumId w:val="2"/>
  </w:num>
  <w:num w:numId="4" w16cid:durableId="487790532">
    <w:abstractNumId w:val="3"/>
  </w:num>
  <w:num w:numId="5" w16cid:durableId="1930577421">
    <w:abstractNumId w:val="4"/>
  </w:num>
  <w:num w:numId="6" w16cid:durableId="405496499">
    <w:abstractNumId w:val="5"/>
  </w:num>
  <w:num w:numId="7" w16cid:durableId="1101998104">
    <w:abstractNumId w:val="6"/>
  </w:num>
  <w:num w:numId="8" w16cid:durableId="1748766517">
    <w:abstractNumId w:val="7"/>
  </w:num>
  <w:num w:numId="9" w16cid:durableId="324549275">
    <w:abstractNumId w:val="8"/>
  </w:num>
  <w:num w:numId="10" w16cid:durableId="2133397550">
    <w:abstractNumId w:val="9"/>
  </w:num>
  <w:num w:numId="11" w16cid:durableId="1716663285">
    <w:abstractNumId w:val="10"/>
  </w:num>
  <w:num w:numId="12" w16cid:durableId="1812358037">
    <w:abstractNumId w:val="11"/>
  </w:num>
  <w:num w:numId="13" w16cid:durableId="329675862">
    <w:abstractNumId w:val="12"/>
  </w:num>
  <w:num w:numId="14" w16cid:durableId="903028486">
    <w:abstractNumId w:val="13"/>
  </w:num>
  <w:num w:numId="15" w16cid:durableId="826627397">
    <w:abstractNumId w:val="22"/>
  </w:num>
  <w:num w:numId="16" w16cid:durableId="410852500">
    <w:abstractNumId w:val="23"/>
  </w:num>
  <w:num w:numId="17" w16cid:durableId="1742871003">
    <w:abstractNumId w:val="15"/>
  </w:num>
  <w:num w:numId="18" w16cid:durableId="1061052505">
    <w:abstractNumId w:val="20"/>
  </w:num>
  <w:num w:numId="19" w16cid:durableId="357123815">
    <w:abstractNumId w:val="17"/>
  </w:num>
  <w:num w:numId="20" w16cid:durableId="252278333">
    <w:abstractNumId w:val="21"/>
  </w:num>
  <w:num w:numId="21" w16cid:durableId="1707946303">
    <w:abstractNumId w:val="14"/>
  </w:num>
  <w:num w:numId="22" w16cid:durableId="1300068734">
    <w:abstractNumId w:val="16"/>
  </w:num>
  <w:num w:numId="23" w16cid:durableId="1099133248">
    <w:abstractNumId w:val="19"/>
  </w:num>
  <w:num w:numId="24" w16cid:durableId="16594613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996"/>
    <w:rsid w:val="0000471C"/>
    <w:rsid w:val="0002153E"/>
    <w:rsid w:val="000216B4"/>
    <w:rsid w:val="00095CF5"/>
    <w:rsid w:val="000A62EA"/>
    <w:rsid w:val="000A6A4C"/>
    <w:rsid w:val="000C1853"/>
    <w:rsid w:val="000D002C"/>
    <w:rsid w:val="00104451"/>
    <w:rsid w:val="0011517D"/>
    <w:rsid w:val="00120BB4"/>
    <w:rsid w:val="00123A80"/>
    <w:rsid w:val="00132EAB"/>
    <w:rsid w:val="001415F9"/>
    <w:rsid w:val="001507E3"/>
    <w:rsid w:val="00150CFA"/>
    <w:rsid w:val="0015179B"/>
    <w:rsid w:val="001657C0"/>
    <w:rsid w:val="00166EC0"/>
    <w:rsid w:val="00176CD2"/>
    <w:rsid w:val="0018391C"/>
    <w:rsid w:val="00186A24"/>
    <w:rsid w:val="00187341"/>
    <w:rsid w:val="00191369"/>
    <w:rsid w:val="00196BAA"/>
    <w:rsid w:val="001B3D0A"/>
    <w:rsid w:val="001E78F0"/>
    <w:rsid w:val="001F1E45"/>
    <w:rsid w:val="00207D44"/>
    <w:rsid w:val="00211382"/>
    <w:rsid w:val="00213507"/>
    <w:rsid w:val="00262E26"/>
    <w:rsid w:val="002630DA"/>
    <w:rsid w:val="00271625"/>
    <w:rsid w:val="00280CE5"/>
    <w:rsid w:val="00285E28"/>
    <w:rsid w:val="00287CDF"/>
    <w:rsid w:val="0029122C"/>
    <w:rsid w:val="002932CA"/>
    <w:rsid w:val="002A1F00"/>
    <w:rsid w:val="002C0849"/>
    <w:rsid w:val="002C1955"/>
    <w:rsid w:val="002D785A"/>
    <w:rsid w:val="002D7D07"/>
    <w:rsid w:val="002E042A"/>
    <w:rsid w:val="00352F01"/>
    <w:rsid w:val="00354551"/>
    <w:rsid w:val="003563EC"/>
    <w:rsid w:val="00372F0D"/>
    <w:rsid w:val="0037673B"/>
    <w:rsid w:val="00390DE1"/>
    <w:rsid w:val="003947C2"/>
    <w:rsid w:val="00394824"/>
    <w:rsid w:val="003A24F7"/>
    <w:rsid w:val="003C5188"/>
    <w:rsid w:val="003D35C8"/>
    <w:rsid w:val="003E0AEF"/>
    <w:rsid w:val="003E7047"/>
    <w:rsid w:val="003F13E5"/>
    <w:rsid w:val="003F7C43"/>
    <w:rsid w:val="00401308"/>
    <w:rsid w:val="00401AB6"/>
    <w:rsid w:val="00436B1B"/>
    <w:rsid w:val="00452F97"/>
    <w:rsid w:val="004575AF"/>
    <w:rsid w:val="004732DF"/>
    <w:rsid w:val="00482DBA"/>
    <w:rsid w:val="00493864"/>
    <w:rsid w:val="00494F7C"/>
    <w:rsid w:val="004D19EC"/>
    <w:rsid w:val="004F0F4C"/>
    <w:rsid w:val="00501AC9"/>
    <w:rsid w:val="00510A94"/>
    <w:rsid w:val="0052396B"/>
    <w:rsid w:val="0052749E"/>
    <w:rsid w:val="0053457E"/>
    <w:rsid w:val="00551494"/>
    <w:rsid w:val="00563067"/>
    <w:rsid w:val="00566221"/>
    <w:rsid w:val="00567D6C"/>
    <w:rsid w:val="00570B51"/>
    <w:rsid w:val="00597C29"/>
    <w:rsid w:val="005A171F"/>
    <w:rsid w:val="005B63C6"/>
    <w:rsid w:val="005C1E31"/>
    <w:rsid w:val="005C64D1"/>
    <w:rsid w:val="005E1DF9"/>
    <w:rsid w:val="005E55BD"/>
    <w:rsid w:val="005E5D49"/>
    <w:rsid w:val="005F0AB8"/>
    <w:rsid w:val="005F116B"/>
    <w:rsid w:val="00606ADB"/>
    <w:rsid w:val="00607C7F"/>
    <w:rsid w:val="00612D74"/>
    <w:rsid w:val="00613D84"/>
    <w:rsid w:val="00614279"/>
    <w:rsid w:val="00640E41"/>
    <w:rsid w:val="00647AE8"/>
    <w:rsid w:val="00657109"/>
    <w:rsid w:val="00671535"/>
    <w:rsid w:val="00672BE3"/>
    <w:rsid w:val="00692FD7"/>
    <w:rsid w:val="006C00F2"/>
    <w:rsid w:val="006C1439"/>
    <w:rsid w:val="006D3BB5"/>
    <w:rsid w:val="006D56F3"/>
    <w:rsid w:val="006E1269"/>
    <w:rsid w:val="006E4984"/>
    <w:rsid w:val="006E6D89"/>
    <w:rsid w:val="006F337B"/>
    <w:rsid w:val="00713582"/>
    <w:rsid w:val="00745C20"/>
    <w:rsid w:val="007564CC"/>
    <w:rsid w:val="007628BC"/>
    <w:rsid w:val="00784F03"/>
    <w:rsid w:val="00786B61"/>
    <w:rsid w:val="007A4EE9"/>
    <w:rsid w:val="007B115D"/>
    <w:rsid w:val="007C3F8E"/>
    <w:rsid w:val="007D77D6"/>
    <w:rsid w:val="007E0094"/>
    <w:rsid w:val="007F7416"/>
    <w:rsid w:val="008049C3"/>
    <w:rsid w:val="00811C13"/>
    <w:rsid w:val="00816FC6"/>
    <w:rsid w:val="00840AE8"/>
    <w:rsid w:val="008504C5"/>
    <w:rsid w:val="0087204A"/>
    <w:rsid w:val="00875320"/>
    <w:rsid w:val="00875970"/>
    <w:rsid w:val="008D4677"/>
    <w:rsid w:val="0090059A"/>
    <w:rsid w:val="00911809"/>
    <w:rsid w:val="009239FA"/>
    <w:rsid w:val="00942A92"/>
    <w:rsid w:val="00967E80"/>
    <w:rsid w:val="00975A92"/>
    <w:rsid w:val="009800C1"/>
    <w:rsid w:val="00980A56"/>
    <w:rsid w:val="009C480C"/>
    <w:rsid w:val="009E7CA7"/>
    <w:rsid w:val="00A0102B"/>
    <w:rsid w:val="00A0217E"/>
    <w:rsid w:val="00A40201"/>
    <w:rsid w:val="00A43E5D"/>
    <w:rsid w:val="00A55369"/>
    <w:rsid w:val="00A610A3"/>
    <w:rsid w:val="00A668BC"/>
    <w:rsid w:val="00A70C3B"/>
    <w:rsid w:val="00A77106"/>
    <w:rsid w:val="00A824CF"/>
    <w:rsid w:val="00A95946"/>
    <w:rsid w:val="00AA0A95"/>
    <w:rsid w:val="00AA1835"/>
    <w:rsid w:val="00AB0574"/>
    <w:rsid w:val="00AB3E49"/>
    <w:rsid w:val="00AC0541"/>
    <w:rsid w:val="00AF3CAD"/>
    <w:rsid w:val="00B01B05"/>
    <w:rsid w:val="00B13066"/>
    <w:rsid w:val="00B15D79"/>
    <w:rsid w:val="00B174A0"/>
    <w:rsid w:val="00B20772"/>
    <w:rsid w:val="00B25993"/>
    <w:rsid w:val="00B25DE3"/>
    <w:rsid w:val="00B43650"/>
    <w:rsid w:val="00B504F5"/>
    <w:rsid w:val="00B73CA3"/>
    <w:rsid w:val="00B76CA0"/>
    <w:rsid w:val="00BA6AE7"/>
    <w:rsid w:val="00BC5AC4"/>
    <w:rsid w:val="00BD7A5C"/>
    <w:rsid w:val="00BD7A9F"/>
    <w:rsid w:val="00BE7329"/>
    <w:rsid w:val="00BF0AEF"/>
    <w:rsid w:val="00BF254C"/>
    <w:rsid w:val="00BF53E4"/>
    <w:rsid w:val="00C02063"/>
    <w:rsid w:val="00C25FBA"/>
    <w:rsid w:val="00C31843"/>
    <w:rsid w:val="00C563A4"/>
    <w:rsid w:val="00C663A2"/>
    <w:rsid w:val="00C72DBF"/>
    <w:rsid w:val="00C802F1"/>
    <w:rsid w:val="00CB0070"/>
    <w:rsid w:val="00CB6AF6"/>
    <w:rsid w:val="00CC1D76"/>
    <w:rsid w:val="00CC4BAE"/>
    <w:rsid w:val="00CD19CA"/>
    <w:rsid w:val="00CF15F8"/>
    <w:rsid w:val="00D03356"/>
    <w:rsid w:val="00D15587"/>
    <w:rsid w:val="00D1641B"/>
    <w:rsid w:val="00D20225"/>
    <w:rsid w:val="00D33E16"/>
    <w:rsid w:val="00D46166"/>
    <w:rsid w:val="00D47DCD"/>
    <w:rsid w:val="00D52613"/>
    <w:rsid w:val="00D62A49"/>
    <w:rsid w:val="00D65139"/>
    <w:rsid w:val="00D77CD7"/>
    <w:rsid w:val="00DB0A58"/>
    <w:rsid w:val="00DB2458"/>
    <w:rsid w:val="00DB780C"/>
    <w:rsid w:val="00DD211C"/>
    <w:rsid w:val="00DD5405"/>
    <w:rsid w:val="00DF5C1D"/>
    <w:rsid w:val="00E11996"/>
    <w:rsid w:val="00E16314"/>
    <w:rsid w:val="00E229C2"/>
    <w:rsid w:val="00E235FC"/>
    <w:rsid w:val="00E245A8"/>
    <w:rsid w:val="00E36B9E"/>
    <w:rsid w:val="00E417A7"/>
    <w:rsid w:val="00E42E96"/>
    <w:rsid w:val="00E56ABD"/>
    <w:rsid w:val="00E8383D"/>
    <w:rsid w:val="00E90A08"/>
    <w:rsid w:val="00E913A9"/>
    <w:rsid w:val="00E958D1"/>
    <w:rsid w:val="00EA0A26"/>
    <w:rsid w:val="00ED633B"/>
    <w:rsid w:val="00EF41EB"/>
    <w:rsid w:val="00F11F78"/>
    <w:rsid w:val="00F25683"/>
    <w:rsid w:val="00F30EB1"/>
    <w:rsid w:val="00F36B61"/>
    <w:rsid w:val="00F60B74"/>
    <w:rsid w:val="00F61481"/>
    <w:rsid w:val="00F77BF4"/>
    <w:rsid w:val="00F92D05"/>
    <w:rsid w:val="00FA5051"/>
    <w:rsid w:val="00FA7067"/>
    <w:rsid w:val="00FB6AC5"/>
    <w:rsid w:val="00FC3F1C"/>
    <w:rsid w:val="00FC638A"/>
    <w:rsid w:val="00FE0186"/>
    <w:rsid w:val="00FE375A"/>
    <w:rsid w:val="67E0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456B5"/>
  <w15:chartTrackingRefBased/>
  <w15:docId w15:val="{BD13A298-AE5D-0247-BB91-0218027F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19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996"/>
  </w:style>
  <w:style w:type="paragraph" w:styleId="Footer">
    <w:name w:val="footer"/>
    <w:basedOn w:val="Normal"/>
    <w:link w:val="FooterChar"/>
    <w:uiPriority w:val="99"/>
    <w:unhideWhenUsed/>
    <w:rsid w:val="00E119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996"/>
  </w:style>
  <w:style w:type="paragraph" w:styleId="NormalWeb">
    <w:name w:val="Normal (Web)"/>
    <w:basedOn w:val="Normal"/>
    <w:uiPriority w:val="99"/>
    <w:unhideWhenUsed/>
    <w:rsid w:val="000A6A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507E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958D1"/>
  </w:style>
  <w:style w:type="character" w:styleId="Hyperlink">
    <w:name w:val="Hyperlink"/>
    <w:basedOn w:val="DefaultParagraphFont"/>
    <w:uiPriority w:val="99"/>
    <w:unhideWhenUsed/>
    <w:rsid w:val="007135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5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02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timeout.com/newyork/news/this-iconic-nyc-landmark-was-just-voted-the-best-in-the-world-062524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www.dropbox.com/scl/fo/ja7ageg0vntsm03fu7wi7/ANShhfl30NrcQar-eliQc3Q?rlkey=awi6443zb2k8h928sidn1cmbu&amp;st=ihnvur24&amp;dl=0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esrtreit.bynder.com/share/2FE0A3AF-9585-482C-87C48F469562F36D/" TargetMode="External"/><Relationship Id="rId42" Type="http://schemas.openxmlformats.org/officeDocument/2006/relationships/header" Target="header1.xml"/><Relationship Id="rId7" Type="http://schemas.openxmlformats.org/officeDocument/2006/relationships/hyperlink" Target="https://www.esbnyc.com/FA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sbnyc.com/visit/faq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https://www.dropbox.com/scl/fo/euyijq40xie10kazu0jsl/ANoWd7c7czrib00uZ_KhBl8?rlkey=7vugxwvqnm9jp8qjdci3o78hj&amp;st=j1s0ta87&amp;dl=0" TargetMode="External"/><Relationship Id="rId37" Type="http://schemas.openxmlformats.org/officeDocument/2006/relationships/hyperlink" Target="https://esrtreit.bynder.com/share/E162075C-8FC2-4AEF-8C6B2E131FD6952A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sbnyc.com/FAQ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esrtreit.bynder.com/share/63BFAC73-9BFE-406E-85ABF3043B2114D9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esrtreit.bynder.com/share/F3214C6F-0530-4770-AC52EBC59A38BCD2/" TargetMode="External"/><Relationship Id="rId43" Type="http://schemas.openxmlformats.org/officeDocument/2006/relationships/footer" Target="footer3.xml"/><Relationship Id="rId8" Type="http://schemas.openxmlformats.org/officeDocument/2006/relationships/hyperlink" Target="https://www.dropbox.com/scl/fo/pohg13pxsem3kkj0fpm5v/h?dl=0&amp;rlkey=ihd3e8z0093dscw1owmwlkyfv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fastcompany.com/91268681/how-the-empire-state-building-observatory-became-no-1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dropbox.com/scl/fo/wqhln39ob8o1p7h8bdxyx/AK4xAfYorxx2rLI1UycPqOw?rlkey=yvo1kbyp90amhp1ht3dcbmo8l&amp;st=b92lbov8&amp;dl=0" TargetMode="External"/><Relationship Id="rId38" Type="http://schemas.openxmlformats.org/officeDocument/2006/relationships/hyperlink" Target="https://esrtreit.bynder.com/share/6453020F-F2F6-4271-A76D2481FED40CEB/" TargetMode="External"/><Relationship Id="rId20" Type="http://schemas.openxmlformats.org/officeDocument/2006/relationships/image" Target="media/image8.pn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Chen</dc:creator>
  <cp:keywords/>
  <dc:description/>
  <cp:lastModifiedBy>Kelly Lam</cp:lastModifiedBy>
  <cp:revision>2</cp:revision>
  <cp:lastPrinted>2025-08-06T21:59:00Z</cp:lastPrinted>
  <dcterms:created xsi:type="dcterms:W3CDTF">2025-08-07T19:24:00Z</dcterms:created>
  <dcterms:modified xsi:type="dcterms:W3CDTF">2025-08-07T19:24:00Z</dcterms:modified>
</cp:coreProperties>
</file>